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c23e0" w14:textId="cfc2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2024-2026 жылдарға арналған Мағжан Жұмабаев ауданы Бастомар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2023 жылғы 29 желтоқсандағы № 11-5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01.01.2024 бастап қолданысқа енгізіледі – осы шешімнің 7-тармағымен.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9-1-бабының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2024-2026 жылдарға арналған Мағжан Жұмабаев ауданы Бастомар ауылдық округінің бюджеті тиісінше осы шешімге 1, 2 және 3-қосымшаларға сәйкес, оның ішінде 2024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221 341,4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6 771,3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214 570,1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225 860,3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-4 518,9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4 518,9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4 518,9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00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000000"/>
          <w:sz w:val="28"/>
        </w:rPr>
        <w:t>№ 18-11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000000"/>
          <w:sz w:val="28"/>
        </w:rPr>
        <w:t>№ 20-9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000000"/>
          <w:sz w:val="28"/>
        </w:rPr>
        <w:t>№ 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2024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Бастомар ауылдық округінің аумағында мемлекеттік кіріс органдарында тіркеу есебіне қою кезінде мәлімделген: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Бастомар ауылдық округінің аумағындағы осы салықты салу объектілері бойынша жеке тұлғалардың мүлкіне салынатын салық;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Бастомар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Бастомар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Бастомар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бюджеттің кірістері мынадай негізгі капиталды сатудан түсетін түсімдер есебінен қалыптастырылатыны белгіленсін: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жер учаскелерін жалға беру құқығын сатқаны үшін төлемақы.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2024 жылға арналған ауылдық округ бюджетінде аудандық бюджеттен округ бюджетіне берілетін субвенция көлемі 208 220,0 мың теңге сомасында көзделгендігі ескерілсін.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2024 жылға арналған Бастомар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2024 жылға арналған Бастомар ауылдық округінің бюджетінде аудан бюджетінен ағымдағы трансферттердің түсімдері ескерілсін: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елді мекендерінің көше жарығын ағымдағы жөндеуге және ұстауға;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 сумен жабдықтауды ұйымдастыруға.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мекендерінің санитариясын қамтамасыз етуге.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6-1. Бастомар ауылдық округінің бюджетінде 2024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6-1-тармақпен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00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2024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bookmarkStart w:name="z5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2024 жылға арналған бюджеті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11.06.2024 </w:t>
      </w:r>
      <w:r>
        <w:rPr>
          <w:rFonts w:ascii="Times New Roman"/>
          <w:b w:val="false"/>
          <w:i w:val="false"/>
          <w:color w:val="ff0000"/>
          <w:sz w:val="28"/>
        </w:rPr>
        <w:t>№ 15-6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02.09.2024 </w:t>
      </w:r>
      <w:r>
        <w:rPr>
          <w:rFonts w:ascii="Times New Roman"/>
          <w:b w:val="false"/>
          <w:i w:val="false"/>
          <w:color w:val="ff0000"/>
          <w:sz w:val="28"/>
        </w:rPr>
        <w:t>№ 18-11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24.10.2024 </w:t>
      </w:r>
      <w:r>
        <w:rPr>
          <w:rFonts w:ascii="Times New Roman"/>
          <w:b w:val="false"/>
          <w:i w:val="false"/>
          <w:color w:val="ff0000"/>
          <w:sz w:val="28"/>
        </w:rPr>
        <w:t>№ 20-9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енгізіледі); 12.12.2024 </w:t>
      </w:r>
      <w:r>
        <w:rPr>
          <w:rFonts w:ascii="Times New Roman"/>
          <w:b w:val="false"/>
          <w:i w:val="false"/>
          <w:color w:val="ff0000"/>
          <w:sz w:val="28"/>
        </w:rPr>
        <w:t>№ 21-9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6 771,3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1 354,8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5 413,5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1 234,8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214 570,1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225 860,3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</w:tbl>
    <w:bookmarkStart w:name="z56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2025 жылға арналған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</w:tbl>
    <w:bookmarkStart w:name="z6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Бастомар ауылдық округінің 2026 жылға арналған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7 231,0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2023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желтоқсандағы № 11-5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Бастомар ауылдық округі бюджетінің 2024 жылғы 1 қаңтарға қалыптасқан бюджет қаражатының бос қалдықтары және 2023 жылы пайдаланылмаған (толық пайдаланылмаған) нысаналы трансферттерді аудандық бюджеттен қайтару есебінен шығыстары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 4-қосымшамен толықтырылды – Солтүстік Қазақстан облысы Мағжан Жұмабаев ауданы мәслихатының 23.02.2024 </w:t>
      </w:r>
      <w:r>
        <w:rPr>
          <w:rFonts w:ascii="Times New Roman"/>
          <w:b w:val="false"/>
          <w:i w:val="false"/>
          <w:color w:val="ff0000"/>
          <w:sz w:val="28"/>
        </w:rPr>
        <w:t>№ 12-8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(01.01.2024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