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0cce" w14:textId="0640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21 сәуірдегі № 2-5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3-тармағының </w:t>
      </w:r>
      <w:r>
        <w:rPr>
          <w:rFonts w:ascii="Times New Roman"/>
          <w:b w:val="false"/>
          <w:i w:val="false"/>
          <w:color w:val="000000"/>
          <w:sz w:val="28"/>
        </w:rPr>
        <w:t>7)-тармақшасына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мәслихатының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6" w:id="2"/>
    <w:p>
      <w:pPr>
        <w:spacing w:after="0"/>
        <w:ind w:left="0"/>
        <w:jc w:val="both"/>
      </w:pPr>
      <w:r>
        <w:rPr>
          <w:rFonts w:ascii="Times New Roman"/>
          <w:b w:val="false"/>
          <w:i w:val="false"/>
          <w:color w:val="000000"/>
          <w:sz w:val="28"/>
        </w:rPr>
        <w:t>
      2. Жоғарыда нұсқалған Ережені заңнамамен белгіленген тәртіпте тіркеу жүргізілсін.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сәуірдегі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"Солтүстік Қазақстан облысы Мағжан Жұмабаев ауданы мәслихатының аппараты" коммуналдық мемлекеттік мекемесі (бұдан әрі – Мәслихат аппараты) Солтүстік Қазақстан облысы Мағжан Жұмабаев ауданы мәслихатының (бұдан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5"/>
    <w:bookmarkStart w:name="z16" w:id="6"/>
    <w:p>
      <w:pPr>
        <w:spacing w:after="0"/>
        <w:ind w:left="0"/>
        <w:jc w:val="both"/>
      </w:pPr>
      <w:r>
        <w:rPr>
          <w:rFonts w:ascii="Times New Roman"/>
          <w:b w:val="false"/>
          <w:i w:val="false"/>
          <w:color w:val="000000"/>
          <w:sz w:val="28"/>
        </w:rPr>
        <w:t>
      2. Мәслихат аппаратының ведомстволары жоқ.</w:t>
      </w:r>
    </w:p>
    <w:bookmarkEnd w:id="6"/>
    <w:bookmarkStart w:name="z17" w:id="7"/>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8" w:id="8"/>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9" w:id="9"/>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9"/>
    <w:bookmarkStart w:name="z20" w:id="10"/>
    <w:p>
      <w:pPr>
        <w:spacing w:after="0"/>
        <w:ind w:left="0"/>
        <w:jc w:val="both"/>
      </w:pPr>
      <w:r>
        <w:rPr>
          <w:rFonts w:ascii="Times New Roman"/>
          <w:b w:val="false"/>
          <w:i w:val="false"/>
          <w:color w:val="000000"/>
          <w:sz w:val="28"/>
        </w:rPr>
        <w:t>
      6. Мәслихат аппараты, егер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Заңына сәйкес осыған уәкілеттік берілген болса, мемлекеттің атынан азаматтық-құқықтық қатынастардың тарапы болуға құқығы бар.</w:t>
      </w:r>
    </w:p>
    <w:bookmarkEnd w:id="10"/>
    <w:bookmarkStart w:name="z21" w:id="11"/>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Солтүстік Қазақстан облысы Мағжан Жұмабаев ауданы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1"/>
    <w:bookmarkStart w:name="z22" w:id="12"/>
    <w:p>
      <w:pPr>
        <w:spacing w:after="0"/>
        <w:ind w:left="0"/>
        <w:jc w:val="both"/>
      </w:pPr>
      <w:r>
        <w:rPr>
          <w:rFonts w:ascii="Times New Roman"/>
          <w:b w:val="false"/>
          <w:i w:val="false"/>
          <w:color w:val="000000"/>
          <w:sz w:val="28"/>
        </w:rPr>
        <w:t>
      8. "Солтүстік Қазақстан облысы Мағжан Жұмабаев ауданы мәслихатының аппараты" коммуналдық мемлекеттік мекемесінің құрылымы және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аудан мәслихатының шешімімен бекітіледі.</w:t>
      </w:r>
    </w:p>
    <w:bookmarkEnd w:id="12"/>
    <w:bookmarkStart w:name="z23" w:id="13"/>
    <w:p>
      <w:pPr>
        <w:spacing w:after="0"/>
        <w:ind w:left="0"/>
        <w:jc w:val="both"/>
      </w:pPr>
      <w:r>
        <w:rPr>
          <w:rFonts w:ascii="Times New Roman"/>
          <w:b w:val="false"/>
          <w:i w:val="false"/>
          <w:color w:val="000000"/>
          <w:sz w:val="28"/>
        </w:rPr>
        <w:t>
      9. Заңды тұлғаның орналасқан жері:</w:t>
      </w:r>
    </w:p>
    <w:bookmarkEnd w:id="13"/>
    <w:bookmarkStart w:name="z24" w:id="14"/>
    <w:p>
      <w:pPr>
        <w:spacing w:after="0"/>
        <w:ind w:left="0"/>
        <w:jc w:val="both"/>
      </w:pPr>
      <w:r>
        <w:rPr>
          <w:rFonts w:ascii="Times New Roman"/>
          <w:b w:val="false"/>
          <w:i w:val="false"/>
          <w:color w:val="000000"/>
          <w:sz w:val="28"/>
        </w:rPr>
        <w:t>
      индексі 150800,</w:t>
      </w:r>
    </w:p>
    <w:bookmarkEnd w:id="14"/>
    <w:bookmarkStart w:name="z25" w:id="15"/>
    <w:p>
      <w:pPr>
        <w:spacing w:after="0"/>
        <w:ind w:left="0"/>
        <w:jc w:val="both"/>
      </w:pPr>
      <w:r>
        <w:rPr>
          <w:rFonts w:ascii="Times New Roman"/>
          <w:b w:val="false"/>
          <w:i w:val="false"/>
          <w:color w:val="000000"/>
          <w:sz w:val="28"/>
        </w:rPr>
        <w:t>
      Қазақстан Республикасы,</w:t>
      </w:r>
    </w:p>
    <w:bookmarkEnd w:id="15"/>
    <w:bookmarkStart w:name="z26" w:id="16"/>
    <w:p>
      <w:pPr>
        <w:spacing w:after="0"/>
        <w:ind w:left="0"/>
        <w:jc w:val="both"/>
      </w:pPr>
      <w:r>
        <w:rPr>
          <w:rFonts w:ascii="Times New Roman"/>
          <w:b w:val="false"/>
          <w:i w:val="false"/>
          <w:color w:val="000000"/>
          <w:sz w:val="28"/>
        </w:rPr>
        <w:t>
      Солтүстік Қазақстан облысы,</w:t>
      </w:r>
    </w:p>
    <w:bookmarkEnd w:id="16"/>
    <w:bookmarkStart w:name="z27" w:id="17"/>
    <w:p>
      <w:pPr>
        <w:spacing w:after="0"/>
        <w:ind w:left="0"/>
        <w:jc w:val="both"/>
      </w:pPr>
      <w:r>
        <w:rPr>
          <w:rFonts w:ascii="Times New Roman"/>
          <w:b w:val="false"/>
          <w:i w:val="false"/>
          <w:color w:val="000000"/>
          <w:sz w:val="28"/>
        </w:rPr>
        <w:t>
      Мағжан Жұмабаев ауданы,</w:t>
      </w:r>
    </w:p>
    <w:bookmarkEnd w:id="17"/>
    <w:bookmarkStart w:name="z28" w:id="18"/>
    <w:p>
      <w:pPr>
        <w:spacing w:after="0"/>
        <w:ind w:left="0"/>
        <w:jc w:val="both"/>
      </w:pPr>
      <w:r>
        <w:rPr>
          <w:rFonts w:ascii="Times New Roman"/>
          <w:b w:val="false"/>
          <w:i w:val="false"/>
          <w:color w:val="000000"/>
          <w:sz w:val="28"/>
        </w:rPr>
        <w:t>
      Булаев қаласы, Юбилейный көшесі, № 56 үй.</w:t>
      </w:r>
    </w:p>
    <w:bookmarkEnd w:id="18"/>
    <w:bookmarkStart w:name="z29" w:id="19"/>
    <w:p>
      <w:pPr>
        <w:spacing w:after="0"/>
        <w:ind w:left="0"/>
        <w:jc w:val="both"/>
      </w:pPr>
      <w:r>
        <w:rPr>
          <w:rFonts w:ascii="Times New Roman"/>
          <w:b w:val="false"/>
          <w:i w:val="false"/>
          <w:color w:val="000000"/>
          <w:sz w:val="28"/>
        </w:rPr>
        <w:t>
      Мемлекеттік мекеменің жұмыс режимі:</w:t>
      </w:r>
    </w:p>
    <w:bookmarkEnd w:id="19"/>
    <w:bookmarkStart w:name="z30" w:id="20"/>
    <w:p>
      <w:pPr>
        <w:spacing w:after="0"/>
        <w:ind w:left="0"/>
        <w:jc w:val="both"/>
      </w:pPr>
      <w:r>
        <w:rPr>
          <w:rFonts w:ascii="Times New Roman"/>
          <w:b w:val="false"/>
          <w:i w:val="false"/>
          <w:color w:val="000000"/>
          <w:sz w:val="28"/>
        </w:rPr>
        <w:t>
      Дүйсенбі-жұма сағат 09.00-ден 18.30-ға дейін, түскі үзіліс сағат 13.00-ден 14.30-ға дейін, демалыс күндері: сенбі-жексенбі.</w:t>
      </w:r>
    </w:p>
    <w:bookmarkEnd w:id="20"/>
    <w:bookmarkStart w:name="z31" w:id="21"/>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21"/>
    <w:bookmarkStart w:name="z32" w:id="22"/>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22"/>
    <w:bookmarkStart w:name="z33" w:id="23"/>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23"/>
    <w:bookmarkStart w:name="z34" w:id="24"/>
    <w:p>
      <w:pPr>
        <w:spacing w:after="0"/>
        <w:ind w:left="0"/>
        <w:jc w:val="left"/>
      </w:pPr>
      <w:r>
        <w:rPr>
          <w:rFonts w:ascii="Times New Roman"/>
          <w:b/>
          <w:i w:val="false"/>
          <w:color w:val="000000"/>
        </w:rPr>
        <w:t xml:space="preserve"> 2-тарау. "Солтүстік Қазақстан облысы Мағжан Жұмабаев ауданы мәслихатының аппараты" коммуналдық мемлекеттік мекемесінің міндеттері мен өкілеттіктері</w:t>
      </w:r>
    </w:p>
    <w:bookmarkEnd w:id="24"/>
    <w:bookmarkStart w:name="z35" w:id="25"/>
    <w:p>
      <w:pPr>
        <w:spacing w:after="0"/>
        <w:ind w:left="0"/>
        <w:jc w:val="both"/>
      </w:pPr>
      <w:r>
        <w:rPr>
          <w:rFonts w:ascii="Times New Roman"/>
          <w:b w:val="false"/>
          <w:i w:val="false"/>
          <w:color w:val="000000"/>
          <w:sz w:val="28"/>
        </w:rPr>
        <w:t>
      13. Міндеттері:</w:t>
      </w:r>
    </w:p>
    <w:bookmarkEnd w:id="25"/>
    <w:bookmarkStart w:name="z36" w:id="26"/>
    <w:p>
      <w:pPr>
        <w:spacing w:after="0"/>
        <w:ind w:left="0"/>
        <w:jc w:val="both"/>
      </w:pPr>
      <w:r>
        <w:rPr>
          <w:rFonts w:ascii="Times New Roman"/>
          <w:b w:val="false"/>
          <w:i w:val="false"/>
          <w:color w:val="000000"/>
          <w:sz w:val="28"/>
        </w:rPr>
        <w:t>
      1) Солтүстік Қазақстан облысы Мағжан Жұмабаев ауданы мәслихатының ұйымдастырушылық және сессиялық қызметін қамтамасыз ету;</w:t>
      </w:r>
    </w:p>
    <w:bookmarkEnd w:id="26"/>
    <w:bookmarkStart w:name="z37" w:id="27"/>
    <w:p>
      <w:pPr>
        <w:spacing w:after="0"/>
        <w:ind w:left="0"/>
        <w:jc w:val="both"/>
      </w:pPr>
      <w:r>
        <w:rPr>
          <w:rFonts w:ascii="Times New Roman"/>
          <w:b w:val="false"/>
          <w:i w:val="false"/>
          <w:color w:val="000000"/>
          <w:sz w:val="28"/>
        </w:rPr>
        <w:t>
      2) өз өкілеттіктерін жүзеге асыруда депутаттарға көмек көрсету;</w:t>
      </w:r>
    </w:p>
    <w:bookmarkEnd w:id="27"/>
    <w:bookmarkStart w:name="z38" w:id="28"/>
    <w:p>
      <w:pPr>
        <w:spacing w:after="0"/>
        <w:ind w:left="0"/>
        <w:jc w:val="both"/>
      </w:pPr>
      <w:r>
        <w:rPr>
          <w:rFonts w:ascii="Times New Roman"/>
          <w:b w:val="false"/>
          <w:i w:val="false"/>
          <w:color w:val="000000"/>
          <w:sz w:val="28"/>
        </w:rPr>
        <w:t>
      3) аудандық мәслихат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8"/>
    <w:bookmarkStart w:name="z39" w:id="29"/>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9"/>
    <w:bookmarkStart w:name="z40" w:id="30"/>
    <w:p>
      <w:pPr>
        <w:spacing w:after="0"/>
        <w:ind w:left="0"/>
        <w:jc w:val="both"/>
      </w:pPr>
      <w:r>
        <w:rPr>
          <w:rFonts w:ascii="Times New Roman"/>
          <w:b w:val="false"/>
          <w:i w:val="false"/>
          <w:color w:val="000000"/>
          <w:sz w:val="28"/>
        </w:rPr>
        <w:t>
      5) Қазақстан Республикасының "Ақпаратқа қол жеткізу туралы" Заңына сәйкес халықты аудандық мәслихаттың қызметі туралы ақпараттандыруды қамтамасыз ету;</w:t>
      </w:r>
    </w:p>
    <w:bookmarkEnd w:id="30"/>
    <w:bookmarkStart w:name="z41" w:id="31"/>
    <w:p>
      <w:pPr>
        <w:spacing w:after="0"/>
        <w:ind w:left="0"/>
        <w:jc w:val="both"/>
      </w:pPr>
      <w:r>
        <w:rPr>
          <w:rFonts w:ascii="Times New Roman"/>
          <w:b w:val="false"/>
          <w:i w:val="false"/>
          <w:color w:val="000000"/>
          <w:sz w:val="28"/>
        </w:rPr>
        <w:t>
      6) аудандық мәслихат депутаттарының қызметін материалдық-техникалық қамтамасыз ету;</w:t>
      </w:r>
    </w:p>
    <w:bookmarkEnd w:id="31"/>
    <w:bookmarkStart w:name="z42" w:id="32"/>
    <w:p>
      <w:pPr>
        <w:spacing w:after="0"/>
        <w:ind w:left="0"/>
        <w:jc w:val="both"/>
      </w:pPr>
      <w:r>
        <w:rPr>
          <w:rFonts w:ascii="Times New Roman"/>
          <w:b w:val="false"/>
          <w:i w:val="false"/>
          <w:color w:val="000000"/>
          <w:sz w:val="28"/>
        </w:rPr>
        <w:t>
      7) Қазақстан Республикасының "Қоғамдық кеңестер туралы" Заңына сәйкес Қоғамдық кеңестің қызметін ұйымдастырушылық қамтамасыз етуді жүзеге асыру;</w:t>
      </w:r>
    </w:p>
    <w:bookmarkEnd w:id="32"/>
    <w:bookmarkStart w:name="z43" w:id="33"/>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End w:id="33"/>
    <w:bookmarkStart w:name="z44" w:id="34"/>
    <w:p>
      <w:pPr>
        <w:spacing w:after="0"/>
        <w:ind w:left="0"/>
        <w:jc w:val="both"/>
      </w:pPr>
      <w:r>
        <w:rPr>
          <w:rFonts w:ascii="Times New Roman"/>
          <w:b w:val="false"/>
          <w:i w:val="false"/>
          <w:color w:val="000000"/>
          <w:sz w:val="28"/>
        </w:rPr>
        <w:t>
      14. Өкілеттіктері:</w:t>
      </w:r>
    </w:p>
    <w:bookmarkEnd w:id="34"/>
    <w:bookmarkStart w:name="z45" w:id="35"/>
    <w:p>
      <w:pPr>
        <w:spacing w:after="0"/>
        <w:ind w:left="0"/>
        <w:jc w:val="both"/>
      </w:pPr>
      <w:r>
        <w:rPr>
          <w:rFonts w:ascii="Times New Roman"/>
          <w:b w:val="false"/>
          <w:i w:val="false"/>
          <w:color w:val="000000"/>
          <w:sz w:val="28"/>
        </w:rPr>
        <w:t>
      1) құқықтары: белгіленген тәртіп бойынша мемлекеттік органдар мен лауазымды тұлғалардан,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шешімдер жобалары бойынша қажетті келісулерді және сессиялардың күн тәртібі мен тұрақты (уақытша) комиссиялар отырыстарының сұрақтары бойынша өзге де құжаттаманы сұрау;</w:t>
      </w:r>
    </w:p>
    <w:bookmarkEnd w:id="35"/>
    <w:bookmarkStart w:name="z46" w:id="36"/>
    <w:p>
      <w:pPr>
        <w:spacing w:after="0"/>
        <w:ind w:left="0"/>
        <w:jc w:val="both"/>
      </w:pPr>
      <w:r>
        <w:rPr>
          <w:rFonts w:ascii="Times New Roman"/>
          <w:b w:val="false"/>
          <w:i w:val="false"/>
          <w:color w:val="000000"/>
          <w:sz w:val="28"/>
        </w:rPr>
        <w:t>
      депутаттық сауалдар мен ұсыныстарды уақытында қарау және іске асыруды қамтамасыз ету мақсатында мемлекеттік органдар мен мекемелерге сауалдар, ұсыныстар, шағымдар жолдау;</w:t>
      </w:r>
    </w:p>
    <w:bookmarkEnd w:id="36"/>
    <w:bookmarkStart w:name="z47" w:id="37"/>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сұрақтарды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7"/>
    <w:bookmarkStart w:name="z48" w:id="38"/>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bookmarkEnd w:id="38"/>
    <w:bookmarkStart w:name="z49" w:id="39"/>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өз құзыреті шегінде Мағжан Жұмабаев ауданының мәслихаты Регламентінің сақталуын қамтамасыз ету;</w:t>
      </w:r>
    </w:p>
    <w:bookmarkEnd w:id="41"/>
    <w:bookmarkStart w:name="z52" w:id="42"/>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42"/>
    <w:bookmarkStart w:name="z53" w:id="43"/>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 мен лауазымды адамдарға консультациялық – әдістемелік, ақпараттық, ұйымдастырушылық – техникалық және өзге де көмек көрсету;</w:t>
      </w:r>
    </w:p>
    <w:bookmarkEnd w:id="43"/>
    <w:bookmarkStart w:name="z54" w:id="44"/>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4"/>
    <w:bookmarkStart w:name="z55" w:id="45"/>
    <w:p>
      <w:pPr>
        <w:spacing w:after="0"/>
        <w:ind w:left="0"/>
        <w:jc w:val="both"/>
      </w:pPr>
      <w:r>
        <w:rPr>
          <w:rFonts w:ascii="Times New Roman"/>
          <w:b w:val="false"/>
          <w:i w:val="false"/>
          <w:color w:val="000000"/>
          <w:sz w:val="28"/>
        </w:rPr>
        <w:t>
      15. Функциялары:</w:t>
      </w:r>
    </w:p>
    <w:bookmarkEnd w:id="45"/>
    <w:bookmarkStart w:name="z56" w:id="46"/>
    <w:p>
      <w:pPr>
        <w:spacing w:after="0"/>
        <w:ind w:left="0"/>
        <w:jc w:val="both"/>
      </w:pPr>
      <w:r>
        <w:rPr>
          <w:rFonts w:ascii="Times New Roman"/>
          <w:b w:val="false"/>
          <w:i w:val="false"/>
          <w:color w:val="000000"/>
          <w:sz w:val="28"/>
        </w:rPr>
        <w:t>
      1) Солтүстік Қазақстан облысы Мағжан Жұмабаев ауданы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 мәслихатының Регламентіне сәйкес олардың өкілеттіктерін жүзеге асыруға көмек көрсету;</w:t>
      </w:r>
    </w:p>
    <w:bookmarkEnd w:id="46"/>
    <w:bookmarkStart w:name="z57" w:id="47"/>
    <w:p>
      <w:pPr>
        <w:spacing w:after="0"/>
        <w:ind w:left="0"/>
        <w:jc w:val="both"/>
      </w:pPr>
      <w:r>
        <w:rPr>
          <w:rFonts w:ascii="Times New Roman"/>
          <w:b w:val="false"/>
          <w:i w:val="false"/>
          <w:color w:val="000000"/>
          <w:sz w:val="28"/>
        </w:rPr>
        <w:t>
      2) аудан мәслихаты бекіткен мәслихаттың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 мәслихаты сессияларын дайындауды және өткізуді қамтамасыз ету;</w:t>
      </w:r>
    </w:p>
    <w:bookmarkEnd w:id="47"/>
    <w:bookmarkStart w:name="z58" w:id="48"/>
    <w:p>
      <w:pPr>
        <w:spacing w:after="0"/>
        <w:ind w:left="0"/>
        <w:jc w:val="both"/>
      </w:pPr>
      <w:r>
        <w:rPr>
          <w:rFonts w:ascii="Times New Roman"/>
          <w:b w:val="false"/>
          <w:i w:val="false"/>
          <w:color w:val="000000"/>
          <w:sz w:val="28"/>
        </w:rPr>
        <w:t>
      3) тұрақты комиссиялардың отырыстарын, көпшілік тыңдауларын және жұмыс сапарларын дайындауды жүзеге асыру, тұрақты комиссиялардың мүшелеріне қаралатын сұрақтардың мәні бойынша материалдарды талдау, қорыту және уақытында ұсыну;</w:t>
      </w:r>
    </w:p>
    <w:bookmarkEnd w:id="48"/>
    <w:bookmarkStart w:name="z59" w:id="49"/>
    <w:p>
      <w:pPr>
        <w:spacing w:after="0"/>
        <w:ind w:left="0"/>
        <w:jc w:val="both"/>
      </w:pPr>
      <w:r>
        <w:rPr>
          <w:rFonts w:ascii="Times New Roman"/>
          <w:b w:val="false"/>
          <w:i w:val="false"/>
          <w:color w:val="000000"/>
          <w:sz w:val="28"/>
        </w:rPr>
        <w:t>
      4) аудан мәслихаты шешімдерінің, мәслихаттың тұрақты комиссиялары қаулыларының және аудан мәслихаты төрағасының өкімдерінің Қазақстан Республикасының қолданыстағы заңнамасына сәйкестігін бақылауды жүзеге асыру;</w:t>
      </w:r>
    </w:p>
    <w:bookmarkEnd w:id="49"/>
    <w:bookmarkStart w:name="z60" w:id="50"/>
    <w:p>
      <w:pPr>
        <w:spacing w:after="0"/>
        <w:ind w:left="0"/>
        <w:jc w:val="both"/>
      </w:pPr>
      <w:r>
        <w:rPr>
          <w:rFonts w:ascii="Times New Roman"/>
          <w:b w:val="false"/>
          <w:i w:val="false"/>
          <w:color w:val="000000"/>
          <w:sz w:val="28"/>
        </w:rPr>
        <w:t>
      5) аудан мәслихатының нормативтік құқықтық актілерін әзірлеуге және заңды сараптама жүргізуді қамтамасыз етуге қатысу, сондай-ақ оларды Қазақстан Республикасының қолданыстағы заңнамасымен қарастырылған жағдайларда әділет органдарында мемлекеттік тіркеуге жіберу;</w:t>
      </w:r>
    </w:p>
    <w:bookmarkEnd w:id="50"/>
    <w:bookmarkStart w:name="z61" w:id="51"/>
    <w:p>
      <w:pPr>
        <w:spacing w:after="0"/>
        <w:ind w:left="0"/>
        <w:jc w:val="both"/>
      </w:pPr>
      <w:r>
        <w:rPr>
          <w:rFonts w:ascii="Times New Roman"/>
          <w:b w:val="false"/>
          <w:i w:val="false"/>
          <w:color w:val="000000"/>
          <w:sz w:val="28"/>
        </w:rPr>
        <w:t>
      6) Қазақстан Республикасының Үкіметі айқындайтын тәртіппен аудан мәслихаты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w:t>
      </w:r>
    </w:p>
    <w:bookmarkEnd w:id="51"/>
    <w:bookmarkStart w:name="z62" w:id="52"/>
    <w:p>
      <w:pPr>
        <w:spacing w:after="0"/>
        <w:ind w:left="0"/>
        <w:jc w:val="both"/>
      </w:pPr>
      <w:r>
        <w:rPr>
          <w:rFonts w:ascii="Times New Roman"/>
          <w:b w:val="false"/>
          <w:i w:val="false"/>
          <w:color w:val="000000"/>
          <w:sz w:val="28"/>
        </w:rPr>
        <w:t>
      7) Қазақстан Республикасының заңнамасында қарастырылған жағдайларда және тәртіппен аудан мәслихатының шешімдерін Қазақстан Республикасы нормативтік құқықтық актілерінің Эталондық бақылау банкінде және бұқаралық ақпарат құралдарында жариялануын қамтамасыз ету;</w:t>
      </w:r>
    </w:p>
    <w:bookmarkEnd w:id="52"/>
    <w:bookmarkStart w:name="z63" w:id="53"/>
    <w:p>
      <w:pPr>
        <w:spacing w:after="0"/>
        <w:ind w:left="0"/>
        <w:jc w:val="both"/>
      </w:pPr>
      <w:r>
        <w:rPr>
          <w:rFonts w:ascii="Times New Roman"/>
          <w:b w:val="false"/>
          <w:i w:val="false"/>
          <w:color w:val="000000"/>
          <w:sz w:val="28"/>
        </w:rPr>
        <w:t>
      8) атқарушы органдар басшыларының ақпараттарын, есептерін жинау, талдау, аудан мәслихаты депутаттарының алдында өз қызметі туралы есеп беретін мемлекеттік органдар қызметінің нәтижелері туралы анықтамалар дайындау;</w:t>
      </w:r>
    </w:p>
    <w:bookmarkEnd w:id="53"/>
    <w:bookmarkStart w:name="z64" w:id="54"/>
    <w:p>
      <w:pPr>
        <w:spacing w:after="0"/>
        <w:ind w:left="0"/>
        <w:jc w:val="both"/>
      </w:pPr>
      <w:r>
        <w:rPr>
          <w:rFonts w:ascii="Times New Roman"/>
          <w:b w:val="false"/>
          <w:i w:val="false"/>
          <w:color w:val="000000"/>
          <w:sz w:val="28"/>
        </w:rPr>
        <w:t>
      9) аудан мәслихатының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олардың іске асырылу барысы туралы аудан мәслихатының сессияларында және тұрақты комиссиялардың отырыстарында қарау үшін олардың іске асырылу барысы туралы ақпарат дайындау;</w:t>
      </w:r>
    </w:p>
    <w:bookmarkEnd w:id="54"/>
    <w:bookmarkStart w:name="z65" w:id="55"/>
    <w:p>
      <w:pPr>
        <w:spacing w:after="0"/>
        <w:ind w:left="0"/>
        <w:jc w:val="both"/>
      </w:pPr>
      <w:r>
        <w:rPr>
          <w:rFonts w:ascii="Times New Roman"/>
          <w:b w:val="false"/>
          <w:i w:val="false"/>
          <w:color w:val="000000"/>
          <w:sz w:val="28"/>
        </w:rPr>
        <w:t>
      10) аудан мәслихатының және оның органдарының басқа да отырыстарының хаттамалары мен материалдарын қалыптастыру;</w:t>
      </w:r>
    </w:p>
    <w:bookmarkEnd w:id="55"/>
    <w:bookmarkStart w:name="z66" w:id="56"/>
    <w:p>
      <w:pPr>
        <w:spacing w:after="0"/>
        <w:ind w:left="0"/>
        <w:jc w:val="both"/>
      </w:pPr>
      <w:r>
        <w:rPr>
          <w:rFonts w:ascii="Times New Roman"/>
          <w:b w:val="false"/>
          <w:i w:val="false"/>
          <w:color w:val="000000"/>
          <w:sz w:val="28"/>
        </w:rPr>
        <w:t>
      11) аудан мәслихаты депутаттары жұмысының ашықтығын және жариялылығын қамтамасыз ету, бұқаралық ақпарат құралдарында, аудан мәслихатының ресми сайтында аудан мәслихатының, оның органдары мен депутаттарының қызметі туралы ақпарат орналастыру;</w:t>
      </w:r>
    </w:p>
    <w:bookmarkEnd w:id="56"/>
    <w:bookmarkStart w:name="z67" w:id="57"/>
    <w:p>
      <w:pPr>
        <w:spacing w:after="0"/>
        <w:ind w:left="0"/>
        <w:jc w:val="both"/>
      </w:pPr>
      <w:r>
        <w:rPr>
          <w:rFonts w:ascii="Times New Roman"/>
          <w:b w:val="false"/>
          <w:i w:val="false"/>
          <w:color w:val="000000"/>
          <w:sz w:val="28"/>
        </w:rPr>
        <w:t>
      12) мәслихат депутаттарына олардың өкілеттіктерін жүзеге асыруға жәрдемдесу, консультативтік және әдістемелік көмек көрсету, депутаттардың сауалдарын, ұсыныстары мен ескертулерін уақтылы қарау мен іске асырылуын бақылауды жүзеге асыру;</w:t>
      </w:r>
    </w:p>
    <w:bookmarkEnd w:id="57"/>
    <w:bookmarkStart w:name="z68" w:id="58"/>
    <w:p>
      <w:pPr>
        <w:spacing w:after="0"/>
        <w:ind w:left="0"/>
        <w:jc w:val="both"/>
      </w:pPr>
      <w:r>
        <w:rPr>
          <w:rFonts w:ascii="Times New Roman"/>
          <w:b w:val="false"/>
          <w:i w:val="false"/>
          <w:color w:val="000000"/>
          <w:sz w:val="28"/>
        </w:rPr>
        <w:t>
      13) аудан мәслихатының қызметін қамтамасыз ету шығындарын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58"/>
    <w:bookmarkStart w:name="z69" w:id="59"/>
    <w:p>
      <w:pPr>
        <w:spacing w:after="0"/>
        <w:ind w:left="0"/>
        <w:jc w:val="both"/>
      </w:pPr>
      <w:r>
        <w:rPr>
          <w:rFonts w:ascii="Times New Roman"/>
          <w:b w:val="false"/>
          <w:i w:val="false"/>
          <w:color w:val="000000"/>
          <w:sz w:val="28"/>
        </w:rPr>
        <w:t>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w:t>
      </w:r>
    </w:p>
    <w:bookmarkEnd w:id="59"/>
    <w:bookmarkStart w:name="z70" w:id="60"/>
    <w:p>
      <w:pPr>
        <w:spacing w:after="0"/>
        <w:ind w:left="0"/>
        <w:jc w:val="both"/>
      </w:pPr>
      <w:r>
        <w:rPr>
          <w:rFonts w:ascii="Times New Roman"/>
          <w:b w:val="false"/>
          <w:i w:val="false"/>
          <w:color w:val="000000"/>
          <w:sz w:val="28"/>
        </w:rPr>
        <w:t>
      15) іс жүргізу,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уақытында тіркеу, сақтау және әзірлеу;</w:t>
      </w:r>
    </w:p>
    <w:bookmarkEnd w:id="60"/>
    <w:bookmarkStart w:name="z71" w:id="61"/>
    <w:p>
      <w:pPr>
        <w:spacing w:after="0"/>
        <w:ind w:left="0"/>
        <w:jc w:val="both"/>
      </w:pPr>
      <w:r>
        <w:rPr>
          <w:rFonts w:ascii="Times New Roman"/>
          <w:b w:val="false"/>
          <w:i w:val="false"/>
          <w:color w:val="000000"/>
          <w:sz w:val="28"/>
        </w:rPr>
        <w:t>
      16) Мәслихат аппаратына және аудан мәслихатына келіп түсетін азаматтар мен заңды тұлғалардың жазбаша, электрондық өтініштерін аудандық мәслихат төрағасының жеке қабылдауынан қарау, оларды бақылау және талдау;</w:t>
      </w:r>
    </w:p>
    <w:bookmarkEnd w:id="61"/>
    <w:bookmarkStart w:name="z72" w:id="62"/>
    <w:p>
      <w:pPr>
        <w:spacing w:after="0"/>
        <w:ind w:left="0"/>
        <w:jc w:val="left"/>
      </w:pPr>
      <w:r>
        <w:rPr>
          <w:rFonts w:ascii="Times New Roman"/>
          <w:b/>
          <w:i w:val="false"/>
          <w:color w:val="000000"/>
        </w:rPr>
        <w:t xml:space="preserve"> 3-тарау. "Солтүстік Қазақстан облысы Мағжан Жұмабаев ауданы мәслихатының аппараты" коммуналдық мемлекеттік мекемесінің бірінші басшысының мәртебесі, өкілеттіктері</w:t>
      </w:r>
    </w:p>
    <w:bookmarkEnd w:id="62"/>
    <w:bookmarkStart w:name="z73" w:id="63"/>
    <w:p>
      <w:pPr>
        <w:spacing w:after="0"/>
        <w:ind w:left="0"/>
        <w:jc w:val="both"/>
      </w:pPr>
      <w:r>
        <w:rPr>
          <w:rFonts w:ascii="Times New Roman"/>
          <w:b w:val="false"/>
          <w:i w:val="false"/>
          <w:color w:val="000000"/>
          <w:sz w:val="28"/>
        </w:rPr>
        <w:t>
      16. Мәслихат аппаратын басқаруды бірінші басшы болып келетін аудан мәслихатының төрағасы жүзеге асырады және Мәслихат аппаратына жүктелген міндеттердің орындалуына және оның өз функцияларын жүзеге асыруына дербес жауапты.</w:t>
      </w:r>
    </w:p>
    <w:bookmarkEnd w:id="63"/>
    <w:bookmarkStart w:name="z74" w:id="64"/>
    <w:p>
      <w:pPr>
        <w:spacing w:after="0"/>
        <w:ind w:left="0"/>
        <w:jc w:val="both"/>
      </w:pPr>
      <w:r>
        <w:rPr>
          <w:rFonts w:ascii="Times New Roman"/>
          <w:b w:val="false"/>
          <w:i w:val="false"/>
          <w:color w:val="000000"/>
          <w:sz w:val="28"/>
        </w:rPr>
        <w:t>
      17. Аудан мәслихатының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64"/>
    <w:bookmarkStart w:name="z75" w:id="65"/>
    <w:p>
      <w:pPr>
        <w:spacing w:after="0"/>
        <w:ind w:left="0"/>
        <w:jc w:val="both"/>
      </w:pPr>
      <w:r>
        <w:rPr>
          <w:rFonts w:ascii="Times New Roman"/>
          <w:b w:val="false"/>
          <w:i w:val="false"/>
          <w:color w:val="000000"/>
          <w:sz w:val="28"/>
        </w:rPr>
        <w:t>
      18. Аудан мәслихаты төрағасының орынбасарлары жоқ.</w:t>
      </w:r>
    </w:p>
    <w:bookmarkEnd w:id="65"/>
    <w:bookmarkStart w:name="z76" w:id="66"/>
    <w:p>
      <w:pPr>
        <w:spacing w:after="0"/>
        <w:ind w:left="0"/>
        <w:jc w:val="both"/>
      </w:pPr>
      <w:r>
        <w:rPr>
          <w:rFonts w:ascii="Times New Roman"/>
          <w:b w:val="false"/>
          <w:i w:val="false"/>
          <w:color w:val="000000"/>
          <w:sz w:val="28"/>
        </w:rPr>
        <w:t>
      19. Аудан мәслихаты төрағасының өкілеттіктері:</w:t>
      </w:r>
    </w:p>
    <w:bookmarkEnd w:id="66"/>
    <w:bookmarkStart w:name="z77" w:id="67"/>
    <w:p>
      <w:pPr>
        <w:spacing w:after="0"/>
        <w:ind w:left="0"/>
        <w:jc w:val="both"/>
      </w:pPr>
      <w:r>
        <w:rPr>
          <w:rFonts w:ascii="Times New Roman"/>
          <w:b w:val="false"/>
          <w:i w:val="false"/>
          <w:color w:val="000000"/>
          <w:sz w:val="28"/>
        </w:rPr>
        <w:t>
      1) аудан мәслихатының сессиясын және оның қарауына енгізілетін сұрақтарды әзірлеуді ұйымдастырады, сессияның күн тәртібін қалыптастырады, хаттама жасалуын қамтамасыз етеді, шешімдерге және мәслихат сессияларында қабылданған немесе бекітілген өзге де құжаттарға қол қояды;</w:t>
      </w:r>
    </w:p>
    <w:bookmarkEnd w:id="67"/>
    <w:bookmarkStart w:name="z78" w:id="68"/>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68"/>
    <w:bookmarkStart w:name="z79" w:id="69"/>
    <w:p>
      <w:pPr>
        <w:spacing w:after="0"/>
        <w:ind w:left="0"/>
        <w:jc w:val="both"/>
      </w:pPr>
      <w:r>
        <w:rPr>
          <w:rFonts w:ascii="Times New Roman"/>
          <w:b w:val="false"/>
          <w:i w:val="false"/>
          <w:color w:val="000000"/>
          <w:sz w:val="28"/>
        </w:rPr>
        <w:t>
      3) аудан мәслихаты сессиясының отырыстарын жүргізеді, мәслихат регламентінің сақталуын қамтамасыз етеді;</w:t>
      </w:r>
    </w:p>
    <w:bookmarkEnd w:id="69"/>
    <w:bookmarkStart w:name="z80" w:id="70"/>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bookmarkEnd w:id="70"/>
    <w:bookmarkStart w:name="z81" w:id="71"/>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71"/>
    <w:bookmarkStart w:name="z82" w:id="72"/>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72"/>
    <w:bookmarkStart w:name="z83" w:id="73"/>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 мәслихатына жүйелі түрде ақпарат беріп отырады;</w:t>
      </w:r>
    </w:p>
    <w:bookmarkEnd w:id="73"/>
    <w:bookmarkStart w:name="z84" w:id="74"/>
    <w:p>
      <w:pPr>
        <w:spacing w:after="0"/>
        <w:ind w:left="0"/>
        <w:jc w:val="both"/>
      </w:pPr>
      <w:r>
        <w:rPr>
          <w:rFonts w:ascii="Times New Roman"/>
          <w:b w:val="false"/>
          <w:i w:val="false"/>
          <w:color w:val="000000"/>
          <w:sz w:val="28"/>
        </w:rPr>
        <w:t>
      8) аудан мәслихатының өзге де жергілікті өзін-өзі басқару органдарымен өзара іс-қимылын ұйымдастырады;</w:t>
      </w:r>
    </w:p>
    <w:bookmarkEnd w:id="74"/>
    <w:bookmarkStart w:name="z85" w:id="75"/>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 мәслихаты депутаттарының жиналған қолдарының төлнұсқалығын тексеруді ұйымдастырады;</w:t>
      </w:r>
    </w:p>
    <w:bookmarkEnd w:id="75"/>
    <w:bookmarkStart w:name="z86" w:id="76"/>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76"/>
    <w:bookmarkStart w:name="z87" w:id="77"/>
    <w:p>
      <w:pPr>
        <w:spacing w:after="0"/>
        <w:ind w:left="0"/>
        <w:jc w:val="both"/>
      </w:pPr>
      <w:r>
        <w:rPr>
          <w:rFonts w:ascii="Times New Roman"/>
          <w:b w:val="false"/>
          <w:i w:val="false"/>
          <w:color w:val="000000"/>
          <w:sz w:val="28"/>
        </w:rPr>
        <w:t>
      11) аудан мәслихатының тұрақты комиссиялары мен өзге де органдарының және депутаттық топтарының қызметін үйлестіреді;</w:t>
      </w:r>
    </w:p>
    <w:bookmarkEnd w:id="77"/>
    <w:bookmarkStart w:name="z88" w:id="78"/>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 мәслихатының атынан өкіл болады;</w:t>
      </w:r>
    </w:p>
    <w:bookmarkEnd w:id="78"/>
    <w:bookmarkStart w:name="z89" w:id="79"/>
    <w:p>
      <w:pPr>
        <w:spacing w:after="0"/>
        <w:ind w:left="0"/>
        <w:jc w:val="both"/>
      </w:pPr>
      <w:r>
        <w:rPr>
          <w:rFonts w:ascii="Times New Roman"/>
          <w:b w:val="false"/>
          <w:i w:val="false"/>
          <w:color w:val="000000"/>
          <w:sz w:val="28"/>
        </w:rPr>
        <w:t>
      13) аудан мәслихаты шешімдерінің жариялануын қамтамасыз етеді, олардың орындалуына бақылау жасау жөніндегі шараларды белгілейді;</w:t>
      </w:r>
    </w:p>
    <w:bookmarkEnd w:id="79"/>
    <w:bookmarkStart w:name="z90" w:id="80"/>
    <w:p>
      <w:pPr>
        <w:spacing w:after="0"/>
        <w:ind w:left="0"/>
        <w:jc w:val="both"/>
      </w:pPr>
      <w:r>
        <w:rPr>
          <w:rFonts w:ascii="Times New Roman"/>
          <w:b w:val="false"/>
          <w:i w:val="false"/>
          <w:color w:val="000000"/>
          <w:sz w:val="28"/>
        </w:rPr>
        <w:t>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w:t>
      </w:r>
    </w:p>
    <w:bookmarkEnd w:id="80"/>
    <w:bookmarkStart w:name="z91" w:id="81"/>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81"/>
    <w:bookmarkStart w:name="z92" w:id="82"/>
    <w:p>
      <w:pPr>
        <w:spacing w:after="0"/>
        <w:ind w:left="0"/>
        <w:jc w:val="both"/>
      </w:pPr>
      <w:r>
        <w:rPr>
          <w:rFonts w:ascii="Times New Roman"/>
          <w:b w:val="false"/>
          <w:i w:val="false"/>
          <w:color w:val="000000"/>
          <w:sz w:val="28"/>
        </w:rPr>
        <w:t>
      Аудандық мәслихат хатшысы болмаған кезде оның өкілеттігін аудандық мәслихаттың тұрақты комиссияларының бірінің төрағасы немесе депутаты уақытша жүзеге асырады.</w:t>
      </w:r>
    </w:p>
    <w:bookmarkEnd w:id="82"/>
    <w:bookmarkStart w:name="z93" w:id="83"/>
    <w:p>
      <w:pPr>
        <w:spacing w:after="0"/>
        <w:ind w:left="0"/>
        <w:jc w:val="both"/>
      </w:pPr>
      <w:r>
        <w:rPr>
          <w:rFonts w:ascii="Times New Roman"/>
          <w:b w:val="false"/>
          <w:i w:val="false"/>
          <w:color w:val="000000"/>
          <w:sz w:val="28"/>
        </w:rPr>
        <w:t>
      20. Аудан мәслихатының төрағасы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Мәслихат аппараты басшысының өкілеттіктерін белгілейді.</w:t>
      </w:r>
    </w:p>
    <w:bookmarkEnd w:id="83"/>
    <w:bookmarkStart w:name="z94" w:id="84"/>
    <w:p>
      <w:pPr>
        <w:spacing w:after="0"/>
        <w:ind w:left="0"/>
        <w:jc w:val="both"/>
      </w:pPr>
      <w:r>
        <w:rPr>
          <w:rFonts w:ascii="Times New Roman"/>
          <w:b w:val="false"/>
          <w:i w:val="false"/>
          <w:color w:val="000000"/>
          <w:sz w:val="28"/>
        </w:rPr>
        <w:t>
      21. Мәслихат аппаратының алқалы органдары жоқ.</w:t>
      </w:r>
    </w:p>
    <w:bookmarkEnd w:id="84"/>
    <w:bookmarkStart w:name="z95" w:id="85"/>
    <w:p>
      <w:pPr>
        <w:spacing w:after="0"/>
        <w:ind w:left="0"/>
        <w:jc w:val="left"/>
      </w:pPr>
      <w:r>
        <w:rPr>
          <w:rFonts w:ascii="Times New Roman"/>
          <w:b/>
          <w:i w:val="false"/>
          <w:color w:val="000000"/>
        </w:rPr>
        <w:t xml:space="preserve"> 4-тарау. "Солтүстік Қазақстан облысы Мағжан Жұмабаев ауданы мәслихатының аппараты" коммуналдық мемлекеттік мекемесінің мүлкі</w:t>
      </w:r>
    </w:p>
    <w:bookmarkEnd w:id="85"/>
    <w:bookmarkStart w:name="z96" w:id="86"/>
    <w:p>
      <w:pPr>
        <w:spacing w:after="0"/>
        <w:ind w:left="0"/>
        <w:jc w:val="both"/>
      </w:pPr>
      <w:r>
        <w:rPr>
          <w:rFonts w:ascii="Times New Roman"/>
          <w:b w:val="false"/>
          <w:i w:val="false"/>
          <w:color w:val="000000"/>
          <w:sz w:val="28"/>
        </w:rPr>
        <w:t>
      22. Мәслихат аппараты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қарастырылған жағдайларда жедел басқару құқығында оқшауланған мүлкі болуы мүмкін.</w:t>
      </w:r>
    </w:p>
    <w:bookmarkEnd w:id="86"/>
    <w:bookmarkStart w:name="z97" w:id="87"/>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87"/>
    <w:bookmarkStart w:name="z98" w:id="88"/>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88"/>
    <w:bookmarkStart w:name="z99" w:id="89"/>
    <w:p>
      <w:pPr>
        <w:spacing w:after="0"/>
        <w:ind w:left="0"/>
        <w:jc w:val="both"/>
      </w:pPr>
      <w:r>
        <w:rPr>
          <w:rFonts w:ascii="Times New Roman"/>
          <w:b w:val="false"/>
          <w:i w:val="false"/>
          <w:color w:val="000000"/>
          <w:sz w:val="28"/>
        </w:rPr>
        <w:t>
      24. Мәслихат аппараты өзіне бекітілген мүлікті және қаржыландыру жоспары бойынша бөлінген қаражат есебінен сатып алынған мүлікті, егер Қазақстан Республикасының заңнамасында өзгесі қарастырылмаса, өздігінен иеліктен шығаруға немесе өзге тәсілмен билік етуге құқығы жоқ.</w:t>
      </w:r>
    </w:p>
    <w:bookmarkEnd w:id="89"/>
    <w:bookmarkStart w:name="z100" w:id="90"/>
    <w:p>
      <w:pPr>
        <w:spacing w:after="0"/>
        <w:ind w:left="0"/>
        <w:jc w:val="left"/>
      </w:pPr>
      <w:r>
        <w:rPr>
          <w:rFonts w:ascii="Times New Roman"/>
          <w:b/>
          <w:i w:val="false"/>
          <w:color w:val="000000"/>
        </w:rPr>
        <w:t xml:space="preserve"> 5-тарау. "Солтүстік Қазақстан облысы Мағжан Жұмабаев ауданы мәслихатының аппараты" коммуналдық мемлекеттік мекемесін қайта ұйымдастыру және тарату</w:t>
      </w:r>
    </w:p>
    <w:bookmarkEnd w:id="90"/>
    <w:bookmarkStart w:name="z101" w:id="91"/>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азаматтық заңнамасына сәйкес жүзеге асырылады.</w:t>
      </w:r>
    </w:p>
    <w:bookmarkEnd w:id="91"/>
    <w:bookmarkStart w:name="z102" w:id="92"/>
    <w:p>
      <w:pPr>
        <w:spacing w:after="0"/>
        <w:ind w:left="0"/>
        <w:jc w:val="both"/>
      </w:pPr>
      <w:r>
        <w:rPr>
          <w:rFonts w:ascii="Times New Roman"/>
          <w:b w:val="false"/>
          <w:i w:val="false"/>
          <w:color w:val="000000"/>
          <w:sz w:val="28"/>
        </w:rPr>
        <w:t>
      Мәслихат аппаратының, оның қарауындағы ұйымдары жоқ.</w:t>
      </w:r>
    </w:p>
    <w:bookmarkEnd w:id="92"/>
    <w:bookmarkStart w:name="z103" w:id="93"/>
    <w:p>
      <w:pPr>
        <w:spacing w:after="0"/>
        <w:ind w:left="0"/>
        <w:jc w:val="both"/>
      </w:pPr>
      <w:r>
        <w:rPr>
          <w:rFonts w:ascii="Times New Roman"/>
          <w:b w:val="false"/>
          <w:i w:val="false"/>
          <w:color w:val="000000"/>
          <w:sz w:val="28"/>
        </w:rPr>
        <w:t>
      Мәслихат аппаратының, оның қарауындағы аумақтық органдары жоқ.</w:t>
      </w:r>
    </w:p>
    <w:bookmarkEnd w:id="93"/>
    <w:bookmarkStart w:name="z104" w:id="94"/>
    <w:p>
      <w:pPr>
        <w:spacing w:after="0"/>
        <w:ind w:left="0"/>
        <w:jc w:val="both"/>
      </w:pPr>
      <w:r>
        <w:rPr>
          <w:rFonts w:ascii="Times New Roman"/>
          <w:b w:val="false"/>
          <w:i w:val="false"/>
          <w:color w:val="000000"/>
          <w:sz w:val="28"/>
        </w:rPr>
        <w:t>
      Мәслихат аппаратының, оның қарауындағы мемлекеттік мекемелері жоқ.</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