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3431" w14:textId="2143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Заречный ауылдық округінің 2024-2026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2023 жылғы 27 желтоқсандағы № 11/172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еңгізіледі -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Заречный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- 262 478,1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- 13 787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- 247 893,1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- 263 096,8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- 618,7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- 618,7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- 618,7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00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23.04.2024 </w:t>
      </w:r>
      <w:r>
        <w:rPr>
          <w:rFonts w:ascii="Times New Roman"/>
          <w:b w:val="false"/>
          <w:i w:val="false"/>
          <w:color w:val="000000"/>
          <w:sz w:val="28"/>
        </w:rPr>
        <w:t>№ 15/240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05.07.2024 </w:t>
      </w:r>
      <w:r>
        <w:rPr>
          <w:rFonts w:ascii="Times New Roman"/>
          <w:b w:val="false"/>
          <w:i w:val="false"/>
          <w:color w:val="000000"/>
          <w:sz w:val="28"/>
        </w:rPr>
        <w:t>№ 18/274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27.08.2024 </w:t>
      </w:r>
      <w:r>
        <w:rPr>
          <w:rFonts w:ascii="Times New Roman"/>
          <w:b w:val="false"/>
          <w:i w:val="false"/>
          <w:color w:val="000000"/>
          <w:sz w:val="28"/>
        </w:rPr>
        <w:t>№ 19/290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08.10.2024 </w:t>
      </w:r>
      <w:r>
        <w:rPr>
          <w:rFonts w:ascii="Times New Roman"/>
          <w:b w:val="false"/>
          <w:i w:val="false"/>
          <w:color w:val="000000"/>
          <w:sz w:val="28"/>
        </w:rPr>
        <w:t>№ 21/310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25.11.2024 </w:t>
      </w:r>
      <w:r>
        <w:rPr>
          <w:rFonts w:ascii="Times New Roman"/>
          <w:b w:val="false"/>
          <w:i w:val="false"/>
          <w:color w:val="000000"/>
          <w:sz w:val="28"/>
        </w:rPr>
        <w:t>№ 22/333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Заречный ауылдық округінің бюджетінде 2024 жылға қалыптасқан бюджет қаражатының бос қалдықтары есебінен 2023 қаржы жылында аудандық бюджеттен 10,3 мың теңге сомасында бөлінген пайдаланылмаған нысаналы трансферттерді қайтару 4-қосымшаға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00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Заречный ауылдық округі бюджетінің қаржы жылының басына қалыптасқан бюджет қаражатының бос қалдықтары есебінен шығыстар 4-қосымшаға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00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Заречный ауылдық округінің 2024 жылға арналған бюджетінің кірістері Қазақстан Республикасының Бюджет кодексінің 52-1-бабына сәйкес құрылатындығы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аудандық бюджеттен ауылдық округтердің бюджеттеріне берілетін трансферттердің (субвенциялардың) көлемі 18 493 мың теңге сомасында көзделсін.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Заречный ауылдық округінің бюджетінде республикалық бюджеттен бөлінген ағымдағы нысаналы трансферттердің көлемі көзделсін,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ауданының Заречный ауылдық округінің 2024-2026 жылдарға арналған бюджетін бекіту туралы" Есіл ауданы мәслихатының шешімін іске асыру туралы" Солтүстік Қазақстан облысы Есіл ауданы Заречный ауылдық округі әкімінің шешімімен айқындалады.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Солтүстік Қазақстан облысы Есіл ауданы Заречный ауылдық округінің бюджетінде облыстық бюджеттен бөлінген ағымдағы нысаналы трансферттердің көлемі көзделсін,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округінің Қарағаш ауылындағы ауылішілік жолдарды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елді мекендерінен қар шығаруға.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нысаналы трансферттерді бөлу "Солтүстік Қазақстан облысы Есіл ауданының Заречный ауылдық округінің 2024-2026 жылдарға арналған бюджетін бекіту туралы "Есіл ауданы мәслихатының шешімін іске асыру туралы" Солтүстік Қазақстан облысы Есіл ауданының Заречный ауылдық округінің әкімінің шешімімен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00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Заречный ауылдық округінің бюджетінде аудандық бюджеттен бөлінген ағымдағы нысаналы трансферттердің көлемі көзделсін, соның ішінде: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Чириковка ауылының мәдениет үйінің техникалық персоналына еңбекақы төлеу қорына.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ауданының Заречный ауылдық округінің 2024-2026 жылдарға арналған бюджетін бекіту туралы "Есіл ауданы мәслихатының шешімін іске асыру туралы" Солтүстік Қазақстан облысы Есіл ауданының Заречный ауылдық округінің әкімінің шешімімен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00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2024 жылға арналған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ff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23.04.2024 </w:t>
      </w:r>
      <w:r>
        <w:rPr>
          <w:rFonts w:ascii="Times New Roman"/>
          <w:b w:val="false"/>
          <w:i w:val="false"/>
          <w:color w:val="ff0000"/>
          <w:sz w:val="28"/>
        </w:rPr>
        <w:t>№ 15/240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05.07.2024 </w:t>
      </w:r>
      <w:r>
        <w:rPr>
          <w:rFonts w:ascii="Times New Roman"/>
          <w:b w:val="false"/>
          <w:i w:val="false"/>
          <w:color w:val="ff0000"/>
          <w:sz w:val="28"/>
        </w:rPr>
        <w:t>№ 18/274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 ; 27.08.2024 </w:t>
      </w:r>
      <w:r>
        <w:rPr>
          <w:rFonts w:ascii="Times New Roman"/>
          <w:b w:val="false"/>
          <w:i w:val="false"/>
          <w:color w:val="ff0000"/>
          <w:sz w:val="28"/>
        </w:rPr>
        <w:t>№ 19/290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08.10.2024 </w:t>
      </w:r>
      <w:r>
        <w:rPr>
          <w:rFonts w:ascii="Times New Roman"/>
          <w:b w:val="false"/>
          <w:i w:val="false"/>
          <w:color w:val="ff0000"/>
          <w:sz w:val="28"/>
        </w:rPr>
        <w:t>№ 21/310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25.11.2024 </w:t>
      </w:r>
      <w:r>
        <w:rPr>
          <w:rFonts w:ascii="Times New Roman"/>
          <w:b w:val="false"/>
          <w:i w:val="false"/>
          <w:color w:val="ff0000"/>
          <w:sz w:val="28"/>
        </w:rPr>
        <w:t>№ 22/333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трансферттері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219 269 ,5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219 269 ,5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2025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2026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қаржы жылының басында болған бюджет қаражатының бос қалдықтарын бағыттау, аудандық бюджеттен бөлінген пайдаланылмаған (толық пайдаланылмаған) нысаналы трансферттерді қайтару.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01.03.2024 </w:t>
      </w:r>
      <w:r>
        <w:rPr>
          <w:rFonts w:ascii="Times New Roman"/>
          <w:b w:val="false"/>
          <w:i w:val="false"/>
          <w:color w:val="ff0000"/>
          <w:sz w:val="28"/>
        </w:rPr>
        <w:t>№ 14/208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