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e82281" w14:textId="9e8228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Есіл ауданы Явленка ауылдық округінің жергілікті қоғамдастығының бөлек жиындарын өткізу қағидаларын және жергілікті қоғамдастық жиынына қатысу үшін көшелер тұрғындары өкілдерінің сандық құрамын бекіту туралы</w:t>
      </w:r>
    </w:p>
    <w:p>
      <w:pPr>
        <w:spacing w:after="0"/>
        <w:ind w:left="0"/>
        <w:jc w:val="both"/>
      </w:pPr>
      <w:r>
        <w:rPr>
          <w:rFonts w:ascii="Times New Roman"/>
          <w:b w:val="false"/>
          <w:i w:val="false"/>
          <w:color w:val="000000"/>
          <w:sz w:val="28"/>
        </w:rPr>
        <w:t>Солтүстік Қазақстан облысы Есіл ауданы мәслихатының 2023 жылғы 27 қарашадағы № 10/149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32894 болып тіркелген) сәйкес Солтүстік Қазақстан облысы Есіл ауданының мәслихаты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Есіл ауданы Явленка ауылдық округінің жергілікті қоғамдастығының бөлек жиындарын өткізудің қағидалары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Солтүстік Қазақстан облысы Есіл ауданы Явленка ауылдық округінің жергілікті қоғамдастық жиынына қатысу үшін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Есіл ауданы мәслихатының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Е.Тұтқышев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10/149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1-қосымша </w:t>
            </w:r>
          </w:p>
        </w:tc>
      </w:tr>
    </w:tbl>
    <w:bookmarkStart w:name="z14" w:id="4"/>
    <w:p>
      <w:pPr>
        <w:spacing w:after="0"/>
        <w:ind w:left="0"/>
        <w:jc w:val="left"/>
      </w:pPr>
      <w:r>
        <w:rPr>
          <w:rFonts w:ascii="Times New Roman"/>
          <w:b/>
          <w:i w:val="false"/>
          <w:color w:val="000000"/>
        </w:rPr>
        <w:t xml:space="preserve"> Солтүстік Қазақстан облысы Есіл ауданы Явленка ауылдық округінің жергілікті қоғамдастығының бөлек жиындарын өткізу қағидалары</w:t>
      </w:r>
    </w:p>
    <w:bookmarkEnd w:id="4"/>
    <w:bookmarkStart w:name="z15" w:id="5"/>
    <w:p>
      <w:pPr>
        <w:spacing w:after="0"/>
        <w:ind w:left="0"/>
        <w:jc w:val="left"/>
      </w:pPr>
      <w:r>
        <w:rPr>
          <w:rFonts w:ascii="Times New Roman"/>
          <w:b/>
          <w:i w:val="false"/>
          <w:color w:val="000000"/>
        </w:rPr>
        <w:t xml:space="preserve"> 1 тарау. Жалпы ережелер</w:t>
      </w:r>
    </w:p>
    <w:bookmarkEnd w:id="5"/>
    <w:bookmarkStart w:name="z16" w:id="6"/>
    <w:p>
      <w:pPr>
        <w:spacing w:after="0"/>
        <w:ind w:left="0"/>
        <w:jc w:val="both"/>
      </w:pPr>
      <w:r>
        <w:rPr>
          <w:rFonts w:ascii="Times New Roman"/>
          <w:b w:val="false"/>
          <w:i w:val="false"/>
          <w:color w:val="000000"/>
          <w:sz w:val="28"/>
        </w:rPr>
        <w:t>
      1. Солтүстік Қазақстан облысы Есіл ауданы Явленка ауылдық округінің жергілікті қоғамдастығының бөлек жиындарын өткізу және жергілікті қоғамдастық жиынына қатысу үшін ауыл, көше тұрғындары өкілдерінің сандық құрамын бекіту қағидаларын (бұдан әрі – Қағидалар) "Қазақстан Республикасындағы жергілікті мемлекеттік басқару және өзін-өзі басқару туралы" Қазақстан Республикасы Заңының 39-3-бабының 6-тармағына, "Жергілікті қоғамдастықтың бөлек жиындарын өткізудің үлгілік қағидаларын бекіту туралы" Қазақстан Республикасы Ұлттық экономика министрінің 2023 жылғы 23 маусымдағы № 122 бұйрығына (нормативтік құқықтық актілерді мемлекеттік тіркеу тізілімінде № 32894 болып тіркелген) сәйкес әзірленді және Солтүстік Қазақстан облысы Есіл ауданы Явленка ауылдық округі аумағында ауыл, көше тұрғындарының жергілікті қоғамдастығының бөлек жиындарын өткізу тәртібін белгілейді.</w:t>
      </w:r>
    </w:p>
    <w:bookmarkEnd w:id="6"/>
    <w:bookmarkStart w:name="z17" w:id="7"/>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7"/>
    <w:bookmarkStart w:name="z18" w:id="8"/>
    <w:p>
      <w:pPr>
        <w:spacing w:after="0"/>
        <w:ind w:left="0"/>
        <w:jc w:val="both"/>
      </w:pPr>
      <w:r>
        <w:rPr>
          <w:rFonts w:ascii="Times New Roman"/>
          <w:b w:val="false"/>
          <w:i w:val="false"/>
          <w:color w:val="000000"/>
          <w:sz w:val="28"/>
        </w:rPr>
        <w:t>
      1) бөлек жергілікті қоғамдастық жиыны – көшенің тұрғындарының (жергілікті қоғамдастық мүшелерінің) жергілікті қоғамдастық жиынына қатысу үшін өкілдерді сайлауға тікелей қатысуы;</w:t>
      </w:r>
    </w:p>
    <w:bookmarkEnd w:id="8"/>
    <w:bookmarkStart w:name="z19" w:id="9"/>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9"/>
    <w:bookmarkStart w:name="z20" w:id="10"/>
    <w:p>
      <w:pPr>
        <w:spacing w:after="0"/>
        <w:ind w:left="0"/>
        <w:jc w:val="left"/>
      </w:pPr>
      <w:r>
        <w:rPr>
          <w:rFonts w:ascii="Times New Roman"/>
          <w:b/>
          <w:i w:val="false"/>
          <w:color w:val="000000"/>
        </w:rPr>
        <w:t xml:space="preserve"> 2 тарау. Жергілікті қоғамдастықтың бөлек жиындарын өткізу тәртібі</w:t>
      </w:r>
    </w:p>
    <w:bookmarkEnd w:id="10"/>
    <w:bookmarkStart w:name="z21" w:id="11"/>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(көшелер) бөлінеді.</w:t>
      </w:r>
    </w:p>
    <w:bookmarkEnd w:id="11"/>
    <w:bookmarkStart w:name="z22" w:id="12"/>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3" w:id="13"/>
    <w:p>
      <w:pPr>
        <w:spacing w:after="0"/>
        <w:ind w:left="0"/>
        <w:jc w:val="both"/>
      </w:pPr>
      <w:r>
        <w:rPr>
          <w:rFonts w:ascii="Times New Roman"/>
          <w:b w:val="false"/>
          <w:i w:val="false"/>
          <w:color w:val="000000"/>
          <w:sz w:val="28"/>
        </w:rPr>
        <w:t>
      5. Ауылдық округтің әкімі көшелер шегінде жергілікті қоғамдастықтың бөлек жиынын шақырады және өткізуді ұйымдастырады.</w:t>
      </w:r>
    </w:p>
    <w:bookmarkEnd w:id="13"/>
    <w:bookmarkStart w:name="z24" w:id="14"/>
    <w:p>
      <w:pPr>
        <w:spacing w:after="0"/>
        <w:ind w:left="0"/>
        <w:jc w:val="both"/>
      </w:pPr>
      <w:r>
        <w:rPr>
          <w:rFonts w:ascii="Times New Roman"/>
          <w:b w:val="false"/>
          <w:i w:val="false"/>
          <w:color w:val="000000"/>
          <w:sz w:val="28"/>
        </w:rPr>
        <w:t>
      Шағын аудан немесе көше шегінде көппәтерлі үйлер болған кезде көппәтерлі үйдің бөлек жиындары жүргізілмейді.</w:t>
      </w:r>
    </w:p>
    <w:bookmarkEnd w:id="14"/>
    <w:bookmarkStart w:name="z25" w:id="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округтің әкімі бұқаралық ақпарат құралдары, әлеуметтік желілер арқылы және ақпараттық стендттерге хабарландырулар орналастыру арқылы өткізілетін күнге дейін күнтізбелік он күннен кешіктірмей хабардар етеді.</w:t>
      </w:r>
    </w:p>
    <w:bookmarkEnd w:id="15"/>
    <w:bookmarkStart w:name="z26" w:id="16"/>
    <w:p>
      <w:pPr>
        <w:spacing w:after="0"/>
        <w:ind w:left="0"/>
        <w:jc w:val="both"/>
      </w:pPr>
      <w:r>
        <w:rPr>
          <w:rFonts w:ascii="Times New Roman"/>
          <w:b w:val="false"/>
          <w:i w:val="false"/>
          <w:color w:val="000000"/>
          <w:sz w:val="28"/>
        </w:rPr>
        <w:t xml:space="preserve">
      7. Жергілікті қоғамдастықтың бөлек жиынын ашудың алдында тиісті көшенің қатысып отырған тұрғындарын тіркеу жүргізіледі. </w:t>
      </w:r>
    </w:p>
    <w:bookmarkEnd w:id="16"/>
    <w:bookmarkStart w:name="z27" w:id="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
    <w:bookmarkStart w:name="z28" w:id="18"/>
    <w:p>
      <w:pPr>
        <w:spacing w:after="0"/>
        <w:ind w:left="0"/>
        <w:jc w:val="both"/>
      </w:pPr>
      <w:r>
        <w:rPr>
          <w:rFonts w:ascii="Times New Roman"/>
          <w:b w:val="false"/>
          <w:i w:val="false"/>
          <w:color w:val="000000"/>
          <w:sz w:val="28"/>
        </w:rPr>
        <w:t>
      Жергілікті қоғамдастықтың бөлек жиыны осы көшеде тұратын тұрғындардың (жергілікті қоғамдастық мүшелерінің) кемінде он пайызы қатысқан кезде өтті деп есептеледі.</w:t>
      </w:r>
    </w:p>
    <w:bookmarkEnd w:id="18"/>
    <w:bookmarkStart w:name="z29" w:id="19"/>
    <w:p>
      <w:pPr>
        <w:spacing w:after="0"/>
        <w:ind w:left="0"/>
        <w:jc w:val="both"/>
      </w:pPr>
      <w:r>
        <w:rPr>
          <w:rFonts w:ascii="Times New Roman"/>
          <w:b w:val="false"/>
          <w:i w:val="false"/>
          <w:color w:val="000000"/>
          <w:sz w:val="28"/>
        </w:rPr>
        <w:t>
      8. Жергілікті қоғамдастықтың бөлек жиынын ауылдық округтің әкімі немесе ол уәкілеттік берген тұлға ашады.</w:t>
      </w:r>
    </w:p>
    <w:bookmarkEnd w:id="19"/>
    <w:bookmarkStart w:name="z30" w:id="20"/>
    <w:p>
      <w:pPr>
        <w:spacing w:after="0"/>
        <w:ind w:left="0"/>
        <w:jc w:val="both"/>
      </w:pPr>
      <w:r>
        <w:rPr>
          <w:rFonts w:ascii="Times New Roman"/>
          <w:b w:val="false"/>
          <w:i w:val="false"/>
          <w:color w:val="000000"/>
          <w:sz w:val="28"/>
        </w:rPr>
        <w:t>
      Ауылдық округтің әкімі немесе ол уәкілеттік берген тұлға бөлек жергілікті қоғамдастық жиынының төрағасы болып табылады.</w:t>
      </w:r>
    </w:p>
    <w:bookmarkEnd w:id="20"/>
    <w:bookmarkStart w:name="z31" w:id="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1"/>
    <w:bookmarkStart w:name="z32" w:id="22"/>
    <w:p>
      <w:pPr>
        <w:spacing w:after="0"/>
        <w:ind w:left="0"/>
        <w:jc w:val="both"/>
      </w:pPr>
      <w:r>
        <w:rPr>
          <w:rFonts w:ascii="Times New Roman"/>
          <w:b w:val="false"/>
          <w:i w:val="false"/>
          <w:color w:val="000000"/>
          <w:sz w:val="28"/>
        </w:rPr>
        <w:t>
      9. Жергілікті қоғамдастық жиынына қатысу үшін көше тұрғындары өкілдерінің кандидатураларын Есіл ауданының мәслихаты бекіткен сандық құрамға сәйкес жергілікті қоғамдастықтың бөлек жиынының қатысушылары ұсынады.</w:t>
      </w:r>
    </w:p>
    <w:bookmarkEnd w:id="22"/>
    <w:bookmarkStart w:name="z33" w:id="23"/>
    <w:p>
      <w:pPr>
        <w:spacing w:after="0"/>
        <w:ind w:left="0"/>
        <w:jc w:val="both"/>
      </w:pPr>
      <w:r>
        <w:rPr>
          <w:rFonts w:ascii="Times New Roman"/>
          <w:b w:val="false"/>
          <w:i w:val="false"/>
          <w:color w:val="000000"/>
          <w:sz w:val="28"/>
        </w:rPr>
        <w:t>
      10. Дауыс беру ашық тәсілмен әрбір кандидатура бойынша жүргізіледі. Жергілікті қоғамдастықтың бөлек жиынына қатысушылардың ең көп дауысын жинаған кандидаттар сайланды деп есептеледі.</w:t>
      </w:r>
    </w:p>
    <w:bookmarkEnd w:id="23"/>
    <w:bookmarkStart w:name="z34" w:id="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4"/>
    <w:bookmarkStart w:name="z35" w:id="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күні ішінде жиын хатшысы тіркеу үшін Явленка ауылдық округі әкімінің аппаратына береді.</w:t>
      </w:r>
    </w:p>
    <w:bookmarkEnd w:id="25"/>
    <w:bookmarkStart w:name="z36" w:id="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
    <w:bookmarkStart w:name="z37" w:id="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7"/>
    <w:bookmarkStart w:name="z38" w:id="28"/>
    <w:p>
      <w:pPr>
        <w:spacing w:after="0"/>
        <w:ind w:left="0"/>
        <w:jc w:val="both"/>
      </w:pPr>
      <w:r>
        <w:rPr>
          <w:rFonts w:ascii="Times New Roman"/>
          <w:b w:val="false"/>
          <w:i w:val="false"/>
          <w:color w:val="000000"/>
          <w:sz w:val="28"/>
        </w:rPr>
        <w:t xml:space="preserve">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 </w:t>
      </w:r>
    </w:p>
    <w:bookmarkEnd w:id="28"/>
    <w:bookmarkStart w:name="z39" w:id="29"/>
    <w:p>
      <w:pPr>
        <w:spacing w:after="0"/>
        <w:ind w:left="0"/>
        <w:jc w:val="both"/>
      </w:pPr>
      <w:r>
        <w:rPr>
          <w:rFonts w:ascii="Times New Roman"/>
          <w:b w:val="false"/>
          <w:i w:val="false"/>
          <w:color w:val="000000"/>
          <w:sz w:val="28"/>
        </w:rPr>
        <w:t xml:space="preserve">
      3) қатысушылардың саны және олардың тегі, аты, әкесінің аты (ол болған жағдайда) көрсетілген тізім; </w:t>
      </w:r>
    </w:p>
    <w:bookmarkEnd w:id="29"/>
    <w:bookmarkStart w:name="z40" w:id="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0"/>
    <w:bookmarkStart w:name="z41" w:id="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Солтүстік Қазақстан облысы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Есіл ауданы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27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10/149 шешіміне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47" w:id="32"/>
    <w:p>
      <w:pPr>
        <w:spacing w:after="0"/>
        <w:ind w:left="0"/>
        <w:jc w:val="left"/>
      </w:pPr>
      <w:r>
        <w:rPr>
          <w:rFonts w:ascii="Times New Roman"/>
          <w:b/>
          <w:i w:val="false"/>
          <w:color w:val="000000"/>
        </w:rPr>
        <w:t xml:space="preserve"> Солтүстік Қазақстан облысы Есіл ауданы Явленка ауылдық округінің жергілікті қоғамдастық жиынына қатысу үшін көшелер тұрғындары өкілдерінің сандық құрамы</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 (адам)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Қизатов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Коваленко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Позолотин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Мүсірепов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Мұқанов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Тимофеев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Пушкин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Комаров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Береговая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Ершов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Малышев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Сыздықов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Байтокин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Жеңіске 40 жыл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Ф.Токарев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Закиров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