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aef5" w14:textId="85ca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Спасовка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Спасовка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Спасовка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Спасовка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Спасовка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Спасовка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Спасовка ауылының тұрғындары үшін: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Братьев Ткач көшесі</w:t>
            </w:r>
          </w:p>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1</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2.</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Тауағаш ауылының тұрғындары үшін: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Жаңа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w:t>
            </w:r>
          </w:p>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3</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