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830e" w14:textId="2b78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Амангелді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10/136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Амангелді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Амангелді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Амангелді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Амангелді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Амангелді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және әлеуметтік желілер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Амангелді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Амангелді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Амангелді ауылының тұрғындары үшін: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Строительная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Мир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Махин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Ыбыраев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Восточная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Целинная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Береговая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Абай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Сәбит Мүқанов көшесі </w:t>
            </w:r>
          </w:p>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3</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Поляковка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