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0609" w14:textId="3f00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Ғабит Мүсірепов атындағы ауданы Рузаев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2023 жылғы 29 желтоқсандағы № 14-11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енгiзiледi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Ғабит Мүсірепов атындағы ауданы Рузаев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195 114,8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43 047,3 мың теңге; салықтық емес түсімдер – 1 731,1 мың теңге; негізгі капиталды сатудан түсетін түсімдер – 831,4 мың теңге; трансферттер түсімі – 149 505 мың теңге;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196 072,1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- 957,3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957,3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957,3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Ғабит Мүсірепов атындағы ауданы мәслихатының 21.02.2024 </w:t>
      </w:r>
      <w:r>
        <w:rPr>
          <w:rFonts w:ascii="Times New Roman"/>
          <w:b w:val="false"/>
          <w:i w:val="false"/>
          <w:color w:val="000000"/>
          <w:sz w:val="28"/>
        </w:rPr>
        <w:t>№ 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22.05.2024 </w:t>
      </w:r>
      <w:r>
        <w:rPr>
          <w:rFonts w:ascii="Times New Roman"/>
          <w:b w:val="false"/>
          <w:i w:val="false"/>
          <w:color w:val="000000"/>
          <w:sz w:val="28"/>
        </w:rPr>
        <w:t>№ 18-22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07.10.2024 </w:t>
      </w:r>
      <w:r>
        <w:rPr>
          <w:rFonts w:ascii="Times New Roman"/>
          <w:b w:val="false"/>
          <w:i w:val="false"/>
          <w:color w:val="000000"/>
          <w:sz w:val="28"/>
        </w:rPr>
        <w:t>№ 21-18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28.11.2024 </w:t>
      </w:r>
      <w:r>
        <w:rPr>
          <w:rFonts w:ascii="Times New Roman"/>
          <w:b w:val="false"/>
          <w:i w:val="false"/>
          <w:color w:val="000000"/>
          <w:sz w:val="28"/>
        </w:rPr>
        <w:t>№ 22-7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Рузаев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Рузаев ауылдық округінің бюджетіне берілетін субвенциялар көлемі 28 329 мың теңгені құрайды.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14-11 шешіміне 1-қосымша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Ғабит Мүсірепов атындағы ауданы Рузаев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Ғабит Мүсірепов атындағы ауданы мәслихатының 21.02.2024 </w:t>
      </w:r>
      <w:r>
        <w:rPr>
          <w:rFonts w:ascii="Times New Roman"/>
          <w:b w:val="false"/>
          <w:i w:val="false"/>
          <w:color w:val="ff0000"/>
          <w:sz w:val="28"/>
        </w:rPr>
        <w:t>№ 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22.05.2024 </w:t>
      </w:r>
      <w:r>
        <w:rPr>
          <w:rFonts w:ascii="Times New Roman"/>
          <w:b w:val="false"/>
          <w:i w:val="false"/>
          <w:color w:val="ff0000"/>
          <w:sz w:val="28"/>
        </w:rPr>
        <w:t>№ 18-22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07.10.2024 </w:t>
      </w:r>
      <w:r>
        <w:rPr>
          <w:rFonts w:ascii="Times New Roman"/>
          <w:b w:val="false"/>
          <w:i w:val="false"/>
          <w:color w:val="ff0000"/>
          <w:sz w:val="28"/>
        </w:rPr>
        <w:t>№ 21-18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28.11.2024 </w:t>
      </w:r>
      <w:r>
        <w:rPr>
          <w:rFonts w:ascii="Times New Roman"/>
          <w:b w:val="false"/>
          <w:i w:val="false"/>
          <w:color w:val="ff0000"/>
          <w:sz w:val="28"/>
        </w:rPr>
        <w:t>№ 22-7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салатын өзге де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салатын өзге де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14-11 шешіміне 2-қосымша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Рузаев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14-11 шешіміне 3-қосымша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Рузаев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