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25df" w14:textId="c292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Ғабит Мүсірепов атындағы ауданы Андреев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2023 жылғы 29 желтоқсандағы № 14-1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енгiзiледi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Ғабит Мүсірепов атындағы ауданы Андреев ауылдық округінің бюджеті осы шешімге тиісінше 1, 2 және 3 қосымшаларға сәйкес, соның ішінде 2022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169 903,5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 түсімдері – 12 067,2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2 559,7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түсімдері – 155 276,6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шығындар – 171 056,6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- 1 153,1;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1 153,1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Ғабит Мүсірепов атындағы ауданы мәслихатының 28.03.2024 </w:t>
      </w:r>
      <w:r>
        <w:rPr>
          <w:rFonts w:ascii="Times New Roman"/>
          <w:b w:val="false"/>
          <w:i w:val="false"/>
          <w:color w:val="000000"/>
          <w:sz w:val="28"/>
        </w:rPr>
        <w:t>№ 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07.10.2024 </w:t>
      </w:r>
      <w:r>
        <w:rPr>
          <w:rFonts w:ascii="Times New Roman"/>
          <w:b w:val="false"/>
          <w:i w:val="false"/>
          <w:color w:val="000000"/>
          <w:sz w:val="28"/>
        </w:rPr>
        <w:t>№ 21-8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Андреев ауылдық округінің кірістері Қазақстан Республикасы Бюджет кодексінің 52-1-бабына сәйкес, мынадай салықтық түсімдер есебінен қалыптастырылатындығы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 жерлерiне салынатын жер салығынан;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Андреев ауылдық округінің бюджетіне берілетін субвенциялар көлемі 20 350 мың теңгені құрайды.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 шешіміне 1-қосымша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Ғабит Мүсірепов атындағы ауданы Андреев ауылдық округінің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Ғабит Мүсірепов атындағы ауданы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07.10.2024 </w:t>
      </w:r>
      <w:r>
        <w:rPr>
          <w:rFonts w:ascii="Times New Roman"/>
          <w:b w:val="false"/>
          <w:i w:val="false"/>
          <w:color w:val="ff0000"/>
          <w:sz w:val="28"/>
        </w:rPr>
        <w:t>№ 21-8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169 903,5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9 221,3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 шешіміне 2-қосымша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Андреев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Андреев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