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f251" w14:textId="396f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ауданның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2023 жылғы 18 сәуірдегі № 154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Айыртау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ауданның атқарушы органдарының "Б" корпусы мемлекеттік әкімшілік қызметшілерінің қызметін бағалаудың қоса беріліп отырған әдістемесі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аудан әкімінің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жіберілсін;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Солтүстік Қазақстан облысы Айыртау аудан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154 қаулысына қосымша </w:t>
            </w:r>
          </w:p>
        </w:tc>
      </w:tr>
    </w:tbl>
    <w:bookmarkStart w:name="z16" w:id="7"/>
    <w:p>
      <w:pPr>
        <w:spacing w:after="0"/>
        <w:ind w:left="0"/>
        <w:jc w:val="left"/>
      </w:pPr>
      <w:r>
        <w:rPr>
          <w:rFonts w:ascii="Times New Roman"/>
          <w:b/>
          <w:i w:val="false"/>
          <w:color w:val="000000"/>
        </w:rPr>
        <w:t xml:space="preserve"> Айыртау ауданы жергілікті атқарушы органдарының "Б" корпусы мемлекеттік әкімшілік қызметшілерінің қызметін бағалаудың әдістемесі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Айыртау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Айыртау ауданы жергілікті атқарушы органдарының "Б" корпусы мемлекеттік әкімшілік қызметшілерінің қызметін бағалаудың үлгілік тәртібін айқындайды.</w:t>
      </w:r>
    </w:p>
    <w:bookmarkEnd w:id="9"/>
    <w:bookmarkStart w:name="z19"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20"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2"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3" w:id="14"/>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5"/>
    <w:bookmarkStart w:name="z25" w:id="16"/>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6"/>
    <w:bookmarkStart w:name="z26" w:id="17"/>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7"/>
    <w:bookmarkStart w:name="z27"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28"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29"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0"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31" w:id="22"/>
    <w:p>
      <w:pPr>
        <w:spacing w:after="0"/>
        <w:ind w:left="0"/>
        <w:jc w:val="both"/>
      </w:pPr>
      <w:r>
        <w:rPr>
          <w:rFonts w:ascii="Times New Roman"/>
          <w:b w:val="false"/>
          <w:i w:val="false"/>
          <w:color w:val="000000"/>
          <w:sz w:val="28"/>
        </w:rPr>
        <w:t>
      3. Айыртау ауданы жергілікті атқарушы органдарының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НМИ және саралау бойынша қорытынды баға Айыртау ауданы жергілікті атқарушы органдарының "Б" корпусы қызметшісінің есепті тоқсандардағы орташа бағасынан құралады.</w:t>
      </w:r>
    </w:p>
    <w:bookmarkEnd w:id="25"/>
    <w:bookmarkStart w:name="z35"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6"/>
    <w:bookmarkStart w:name="z36"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7"/>
    <w:bookmarkStart w:name="z37"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4"/>
    <w:bookmarkStart w:name="z44"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5" w:id="3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соның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Бұл ретте персоналды басқару қызметі ақпараттық жүйеде Айыртау ауданы жергілікті атқарушы органдарының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7"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8"/>
    <w:bookmarkStart w:name="z48" w:id="39"/>
    <w:p>
      <w:pPr>
        <w:spacing w:after="0"/>
        <w:ind w:left="0"/>
        <w:jc w:val="both"/>
      </w:pPr>
      <w:r>
        <w:rPr>
          <w:rFonts w:ascii="Times New Roman"/>
          <w:b w:val="false"/>
          <w:i w:val="false"/>
          <w:color w:val="000000"/>
          <w:sz w:val="28"/>
        </w:rPr>
        <w:t>
      12.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9"/>
    <w:bookmarkStart w:name="z49"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Айыртау ауданы жергілікті атқарушы органдарының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0"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1"/>
    <w:bookmarkStart w:name="z51"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4"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5"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6"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7"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8"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9"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60"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61"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2" w:id="5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3"/>
    <w:bookmarkStart w:name="z63"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4" w:id="55"/>
    <w:p>
      <w:pPr>
        <w:spacing w:after="0"/>
        <w:ind w:left="0"/>
        <w:jc w:val="both"/>
      </w:pPr>
      <w:r>
        <w:rPr>
          <w:rFonts w:ascii="Times New Roman"/>
          <w:b w:val="false"/>
          <w:i w:val="false"/>
          <w:color w:val="000000"/>
          <w:sz w:val="28"/>
        </w:rPr>
        <w:t>
      2) НМИ уақтылы талдау мен келісу;</w:t>
      </w:r>
    </w:p>
    <w:bookmarkEnd w:id="55"/>
    <w:bookmarkStart w:name="z65"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6"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7"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8" w:id="59"/>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басшысына және калибрлеу сессияларының қатысушыларына ғана белгілі болуы мүмкін.</w:t>
      </w:r>
    </w:p>
    <w:bookmarkEnd w:id="59"/>
    <w:bookmarkStart w:name="z69"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70"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71" w:id="62"/>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2"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3"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4"/>
    <w:bookmarkStart w:name="z74"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5" w:id="66"/>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bookmarkEnd w:id="66"/>
    <w:bookmarkStart w:name="z76" w:id="67"/>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7"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8"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9"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80"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81"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2"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3"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4"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5" w:id="76"/>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6" w:id="77"/>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7"/>
    <w:bookmarkStart w:name="z87" w:id="7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78"/>
    <w:bookmarkStart w:name="z88" w:id="79"/>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9"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90"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91" w:id="82"/>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2" w:id="83"/>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3" w:id="84"/>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4"/>
    <w:bookmarkStart w:name="z94" w:id="85"/>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5"/>
    <w:bookmarkStart w:name="z95"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6"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7"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8"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9" w:id="90"/>
    <w:p>
      <w:pPr>
        <w:spacing w:after="0"/>
        <w:ind w:left="0"/>
        <w:jc w:val="both"/>
      </w:pPr>
      <w:r>
        <w:rPr>
          <w:rFonts w:ascii="Times New Roman"/>
          <w:b w:val="false"/>
          <w:i w:val="false"/>
          <w:color w:val="000000"/>
          <w:sz w:val="28"/>
        </w:rPr>
        <w:t>
      дербестік және бастамашылық;</w:t>
      </w:r>
    </w:p>
    <w:bookmarkEnd w:id="90"/>
    <w:bookmarkStart w:name="z100" w:id="91"/>
    <w:p>
      <w:pPr>
        <w:spacing w:after="0"/>
        <w:ind w:left="0"/>
        <w:jc w:val="both"/>
      </w:pPr>
      <w:r>
        <w:rPr>
          <w:rFonts w:ascii="Times New Roman"/>
          <w:b w:val="false"/>
          <w:i w:val="false"/>
          <w:color w:val="000000"/>
          <w:sz w:val="28"/>
        </w:rPr>
        <w:t>
      еңбек тәртібі.</w:t>
      </w:r>
    </w:p>
    <w:bookmarkEnd w:id="91"/>
    <w:bookmarkStart w:name="z101"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2"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3" w:id="94"/>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4"/>
    <w:bookmarkStart w:name="z104"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5"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6" w:id="97"/>
    <w:p>
      <w:pPr>
        <w:spacing w:after="0"/>
        <w:ind w:left="0"/>
        <w:jc w:val="both"/>
      </w:pPr>
      <w:r>
        <w:rPr>
          <w:rFonts w:ascii="Times New Roman"/>
          <w:b w:val="false"/>
          <w:i w:val="false"/>
          <w:color w:val="000000"/>
          <w:sz w:val="28"/>
        </w:rPr>
        <w:t>
      қызметті басқару;</w:t>
      </w:r>
    </w:p>
    <w:bookmarkEnd w:id="97"/>
    <w:bookmarkStart w:name="z107" w:id="98"/>
    <w:p>
      <w:pPr>
        <w:spacing w:after="0"/>
        <w:ind w:left="0"/>
        <w:jc w:val="both"/>
      </w:pPr>
      <w:r>
        <w:rPr>
          <w:rFonts w:ascii="Times New Roman"/>
          <w:b w:val="false"/>
          <w:i w:val="false"/>
          <w:color w:val="000000"/>
          <w:sz w:val="28"/>
        </w:rPr>
        <w:t>
      тиімді коммуникацияларды құру;</w:t>
      </w:r>
    </w:p>
    <w:bookmarkEnd w:id="98"/>
    <w:bookmarkStart w:name="z108"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9" w:id="100"/>
    <w:p>
      <w:pPr>
        <w:spacing w:after="0"/>
        <w:ind w:left="0"/>
        <w:jc w:val="both"/>
      </w:pPr>
      <w:r>
        <w:rPr>
          <w:rFonts w:ascii="Times New Roman"/>
          <w:b w:val="false"/>
          <w:i w:val="false"/>
          <w:color w:val="000000"/>
          <w:sz w:val="28"/>
        </w:rPr>
        <w:t>
      өзгерістерді басқару;</w:t>
      </w:r>
    </w:p>
    <w:bookmarkEnd w:id="100"/>
    <w:bookmarkStart w:name="z110" w:id="101"/>
    <w:p>
      <w:pPr>
        <w:spacing w:after="0"/>
        <w:ind w:left="0"/>
        <w:jc w:val="both"/>
      </w:pPr>
      <w:r>
        <w:rPr>
          <w:rFonts w:ascii="Times New Roman"/>
          <w:b w:val="false"/>
          <w:i w:val="false"/>
          <w:color w:val="000000"/>
          <w:sz w:val="28"/>
        </w:rPr>
        <w:t>
      нәтижеге бағдарлану;</w:t>
      </w:r>
    </w:p>
    <w:bookmarkEnd w:id="101"/>
    <w:bookmarkStart w:name="z111"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2" w:id="103"/>
    <w:p>
      <w:pPr>
        <w:spacing w:after="0"/>
        <w:ind w:left="0"/>
        <w:jc w:val="both"/>
      </w:pPr>
      <w:r>
        <w:rPr>
          <w:rFonts w:ascii="Times New Roman"/>
          <w:b w:val="false"/>
          <w:i w:val="false"/>
          <w:color w:val="000000"/>
          <w:sz w:val="28"/>
        </w:rPr>
        <w:t>
      топты басқару;</w:t>
      </w:r>
    </w:p>
    <w:bookmarkEnd w:id="103"/>
    <w:bookmarkStart w:name="z113" w:id="104"/>
    <w:p>
      <w:pPr>
        <w:spacing w:after="0"/>
        <w:ind w:left="0"/>
        <w:jc w:val="both"/>
      </w:pPr>
      <w:r>
        <w:rPr>
          <w:rFonts w:ascii="Times New Roman"/>
          <w:b w:val="false"/>
          <w:i w:val="false"/>
          <w:color w:val="000000"/>
          <w:sz w:val="28"/>
        </w:rPr>
        <w:t>
      көшбасшылық қасиеттер;</w:t>
      </w:r>
    </w:p>
    <w:bookmarkEnd w:id="104"/>
    <w:bookmarkStart w:name="z114" w:id="105"/>
    <w:p>
      <w:pPr>
        <w:spacing w:after="0"/>
        <w:ind w:left="0"/>
        <w:jc w:val="both"/>
      </w:pPr>
      <w:r>
        <w:rPr>
          <w:rFonts w:ascii="Times New Roman"/>
          <w:b w:val="false"/>
          <w:i w:val="false"/>
          <w:color w:val="000000"/>
          <w:sz w:val="28"/>
        </w:rPr>
        <w:t>
      ынтымақтастық;</w:t>
      </w:r>
    </w:p>
    <w:bookmarkEnd w:id="105"/>
    <w:bookmarkStart w:name="z115" w:id="106"/>
    <w:p>
      <w:pPr>
        <w:spacing w:after="0"/>
        <w:ind w:left="0"/>
        <w:jc w:val="both"/>
      </w:pPr>
      <w:r>
        <w:rPr>
          <w:rFonts w:ascii="Times New Roman"/>
          <w:b w:val="false"/>
          <w:i w:val="false"/>
          <w:color w:val="000000"/>
          <w:sz w:val="28"/>
        </w:rPr>
        <w:t>
      жеделділік;</w:t>
      </w:r>
    </w:p>
    <w:bookmarkEnd w:id="106"/>
    <w:bookmarkStart w:name="z116" w:id="107"/>
    <w:p>
      <w:pPr>
        <w:spacing w:after="0"/>
        <w:ind w:left="0"/>
        <w:jc w:val="both"/>
      </w:pPr>
      <w:r>
        <w:rPr>
          <w:rFonts w:ascii="Times New Roman"/>
          <w:b w:val="false"/>
          <w:i w:val="false"/>
          <w:color w:val="000000"/>
          <w:sz w:val="28"/>
        </w:rPr>
        <w:t>
      өзін-өзі дамыту;</w:t>
      </w:r>
    </w:p>
    <w:bookmarkEnd w:id="107"/>
    <w:bookmarkStart w:name="z117" w:id="108"/>
    <w:p>
      <w:pPr>
        <w:spacing w:after="0"/>
        <w:ind w:left="0"/>
        <w:jc w:val="both"/>
      </w:pPr>
      <w:r>
        <w:rPr>
          <w:rFonts w:ascii="Times New Roman"/>
          <w:b w:val="false"/>
          <w:i w:val="false"/>
          <w:color w:val="000000"/>
          <w:sz w:val="28"/>
        </w:rPr>
        <w:t>
      бастамшылдық;</w:t>
      </w:r>
    </w:p>
    <w:bookmarkEnd w:id="108"/>
    <w:bookmarkStart w:name="z118" w:id="109"/>
    <w:p>
      <w:pPr>
        <w:spacing w:after="0"/>
        <w:ind w:left="0"/>
        <w:jc w:val="both"/>
      </w:pPr>
      <w:r>
        <w:rPr>
          <w:rFonts w:ascii="Times New Roman"/>
          <w:b w:val="false"/>
          <w:i w:val="false"/>
          <w:color w:val="000000"/>
          <w:sz w:val="28"/>
        </w:rPr>
        <w:t>
      "Б" корпусының қызметшілері үшін:</w:t>
      </w:r>
    </w:p>
    <w:bookmarkEnd w:id="109"/>
    <w:bookmarkStart w:name="z119" w:id="110"/>
    <w:p>
      <w:pPr>
        <w:spacing w:after="0"/>
        <w:ind w:left="0"/>
        <w:jc w:val="both"/>
      </w:pPr>
      <w:r>
        <w:rPr>
          <w:rFonts w:ascii="Times New Roman"/>
          <w:b w:val="false"/>
          <w:i w:val="false"/>
          <w:color w:val="000000"/>
          <w:sz w:val="28"/>
        </w:rPr>
        <w:t>
      тиімді коммуникацияларды құру;</w:t>
      </w:r>
    </w:p>
    <w:bookmarkEnd w:id="110"/>
    <w:bookmarkStart w:name="z120"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1" w:id="112"/>
    <w:p>
      <w:pPr>
        <w:spacing w:after="0"/>
        <w:ind w:left="0"/>
        <w:jc w:val="both"/>
      </w:pPr>
      <w:r>
        <w:rPr>
          <w:rFonts w:ascii="Times New Roman"/>
          <w:b w:val="false"/>
          <w:i w:val="false"/>
          <w:color w:val="000000"/>
          <w:sz w:val="28"/>
        </w:rPr>
        <w:t>
      өзгерістерді басқару;</w:t>
      </w:r>
    </w:p>
    <w:bookmarkEnd w:id="112"/>
    <w:bookmarkStart w:name="z122" w:id="113"/>
    <w:p>
      <w:pPr>
        <w:spacing w:after="0"/>
        <w:ind w:left="0"/>
        <w:jc w:val="both"/>
      </w:pPr>
      <w:r>
        <w:rPr>
          <w:rFonts w:ascii="Times New Roman"/>
          <w:b w:val="false"/>
          <w:i w:val="false"/>
          <w:color w:val="000000"/>
          <w:sz w:val="28"/>
        </w:rPr>
        <w:t>
      нәтижеге бағдарлану;</w:t>
      </w:r>
    </w:p>
    <w:bookmarkEnd w:id="113"/>
    <w:bookmarkStart w:name="z123"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4" w:id="115"/>
    <w:p>
      <w:pPr>
        <w:spacing w:after="0"/>
        <w:ind w:left="0"/>
        <w:jc w:val="both"/>
      </w:pPr>
      <w:r>
        <w:rPr>
          <w:rFonts w:ascii="Times New Roman"/>
          <w:b w:val="false"/>
          <w:i w:val="false"/>
          <w:color w:val="000000"/>
          <w:sz w:val="28"/>
        </w:rPr>
        <w:t>
      ынтымақтастық;</w:t>
      </w:r>
    </w:p>
    <w:bookmarkEnd w:id="115"/>
    <w:bookmarkStart w:name="z125" w:id="116"/>
    <w:p>
      <w:pPr>
        <w:spacing w:after="0"/>
        <w:ind w:left="0"/>
        <w:jc w:val="both"/>
      </w:pPr>
      <w:r>
        <w:rPr>
          <w:rFonts w:ascii="Times New Roman"/>
          <w:b w:val="false"/>
          <w:i w:val="false"/>
          <w:color w:val="000000"/>
          <w:sz w:val="28"/>
        </w:rPr>
        <w:t>
      жеделділік;</w:t>
      </w:r>
    </w:p>
    <w:bookmarkEnd w:id="116"/>
    <w:bookmarkStart w:name="z126" w:id="117"/>
    <w:p>
      <w:pPr>
        <w:spacing w:after="0"/>
        <w:ind w:left="0"/>
        <w:jc w:val="both"/>
      </w:pPr>
      <w:r>
        <w:rPr>
          <w:rFonts w:ascii="Times New Roman"/>
          <w:b w:val="false"/>
          <w:i w:val="false"/>
          <w:color w:val="000000"/>
          <w:sz w:val="28"/>
        </w:rPr>
        <w:t>
      өзін-өзі дамыту.</w:t>
      </w:r>
    </w:p>
    <w:bookmarkEnd w:id="117"/>
    <w:bookmarkStart w:name="z127"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8"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9"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0" w:id="121"/>
    <w:p>
      <w:pPr>
        <w:spacing w:after="0"/>
        <w:ind w:left="0"/>
        <w:jc w:val="both"/>
      </w:pPr>
      <w:r>
        <w:rPr>
          <w:rFonts w:ascii="Times New Roman"/>
          <w:b w:val="false"/>
          <w:i w:val="false"/>
          <w:color w:val="000000"/>
          <w:sz w:val="28"/>
        </w:rPr>
        <w:t>
      1) тікелей басшы;</w:t>
      </w:r>
    </w:p>
    <w:bookmarkEnd w:id="121"/>
    <w:bookmarkStart w:name="z131"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2"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3" w:id="124"/>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4"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5" w:id="126"/>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6"/>
    <w:bookmarkStart w:name="z136"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7" w:id="128"/>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8"/>
    <w:bookmarkStart w:name="z138"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39"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40"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1"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2"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3"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4"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5"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6"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7"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8"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"БЕКІТЕМІН" Жоғары тұрған басшы ___________________________ (тегі, бас әріптер) күні _______________________ қолы ______________________</w:t>
            </w:r>
          </w:p>
        </w:tc>
      </w:tr>
    </w:tbl>
    <w:bookmarkStart w:name="z155" w:id="140"/>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40"/>
    <w:bookmarkStart w:name="z156"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 Қызметшінің лауазымы: ____________________________________________________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2"/>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3"/>
    <w:p>
      <w:pPr>
        <w:spacing w:after="0"/>
        <w:ind w:left="0"/>
        <w:jc w:val="both"/>
      </w:pPr>
      <w:r>
        <w:rPr>
          <w:rFonts w:ascii="Times New Roman"/>
          <w:b w:val="false"/>
          <w:i w:val="false"/>
          <w:color w:val="000000"/>
          <w:sz w:val="28"/>
        </w:rPr>
        <w:t>
      НМИ бойынша бағалау парағы ________________________________________________ (бағаланатын адамның Т.А.Ә., лауазымы) _________________________________ (бағаланатын кезең)</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5"/>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Бағаланатын адам</w:t>
            </w:r>
          </w:p>
          <w:bookmarkEnd w:id="146"/>
          <w:p>
            <w:pPr>
              <w:spacing w:after="20"/>
              <w:ind w:left="20"/>
              <w:jc w:val="both"/>
            </w:pPr>
            <w:r>
              <w:rPr>
                <w:rFonts w:ascii="Times New Roman"/>
                <w:b w:val="false"/>
                <w:i w:val="false"/>
                <w:color w:val="000000"/>
                <w:sz w:val="20"/>
              </w:rPr>
              <w:t>
___________________________________ (тегі, бас әріптер) күні_________________________________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Бағалайтын адам</w:t>
            </w:r>
          </w:p>
          <w:bookmarkEnd w:id="147"/>
          <w:p>
            <w:pPr>
              <w:spacing w:after="20"/>
              <w:ind w:left="20"/>
              <w:jc w:val="both"/>
            </w:pPr>
            <w:r>
              <w:rPr>
                <w:rFonts w:ascii="Times New Roman"/>
                <w:b w:val="false"/>
                <w:i w:val="false"/>
                <w:color w:val="000000"/>
                <w:sz w:val="20"/>
              </w:rPr>
              <w:t>
________________________________________ (тегі, бас әріптер) күні____________________________________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4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6" w:id="14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50"/>
    <w:p>
      <w:pPr>
        <w:spacing w:after="0"/>
        <w:ind w:left="0"/>
        <w:jc w:val="left"/>
      </w:pPr>
      <w:r>
        <w:rPr>
          <w:rFonts w:ascii="Times New Roman"/>
          <w:b/>
          <w:i w:val="false"/>
          <w:color w:val="000000"/>
        </w:rPr>
        <w:t xml:space="preserve"> Саралау әдісі бойынша бағалау парағы</w:t>
      </w:r>
    </w:p>
    <w:bookmarkEnd w:id="150"/>
    <w:bookmarkStart w:name="z184" w:id="151"/>
    <w:p>
      <w:pPr>
        <w:spacing w:after="0"/>
        <w:ind w:left="0"/>
        <w:jc w:val="both"/>
      </w:pPr>
      <w:r>
        <w:rPr>
          <w:rFonts w:ascii="Times New Roman"/>
          <w:b w:val="false"/>
          <w:i w:val="false"/>
          <w:color w:val="000000"/>
          <w:sz w:val="28"/>
        </w:rPr>
        <w:t>
      Бағаланатын қызметшінің Т. А.Ә. ____________________________ Бағалайтын қызметшінің (құрылымдық бөлімше/мемлекеттік орган басшысының) Т.А.Ә. __________________________</w:t>
      </w:r>
    </w:p>
    <w:bookmarkEnd w:id="151"/>
    <w:bookmarkStart w:name="z185" w:id="15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54"/>
    <w:p>
      <w:pPr>
        <w:spacing w:after="0"/>
        <w:ind w:left="0"/>
        <w:jc w:val="both"/>
      </w:pPr>
      <w:r>
        <w:rPr>
          <w:rFonts w:ascii="Times New Roman"/>
          <w:b w:val="false"/>
          <w:i w:val="false"/>
          <w:color w:val="000000"/>
          <w:sz w:val="28"/>
        </w:rPr>
        <w:t xml:space="preserve">
       Құрылымдық бөлімшелер басшыларының 360 әдісімен бағалау парағы Құрылымдық бөлімше басшысының Т. А.Ә___________________ </w:t>
      </w:r>
    </w:p>
    <w:bookmarkEnd w:id="154"/>
    <w:bookmarkStart w:name="z194" w:id="155"/>
    <w:p>
      <w:pPr>
        <w:spacing w:after="0"/>
        <w:ind w:left="0"/>
        <w:jc w:val="both"/>
      </w:pPr>
      <w:r>
        <w:rPr>
          <w:rFonts w:ascii="Times New Roman"/>
          <w:b w:val="false"/>
          <w:i w:val="false"/>
          <w:color w:val="000000"/>
          <w:sz w:val="28"/>
        </w:rPr>
        <w:t>
       Құрметті респондент!</w:t>
      </w:r>
    </w:p>
    <w:bookmarkEnd w:id="155"/>
    <w:bookmarkStart w:name="z195"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5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58"/>
    <w:p>
      <w:pPr>
        <w:spacing w:after="0"/>
        <w:ind w:left="0"/>
        <w:jc w:val="both"/>
      </w:pPr>
      <w:r>
        <w:rPr>
          <w:rFonts w:ascii="Times New Roman"/>
          <w:b w:val="false"/>
          <w:i w:val="false"/>
          <w:color w:val="000000"/>
          <w:sz w:val="28"/>
        </w:rPr>
        <w:t>
       "Б" корпусы қызметшілерін 360 әдісімен бағалау парағы Бағаланатын қызметкердің Т.А.Ә ______________________________</w:t>
      </w:r>
    </w:p>
    <w:bookmarkEnd w:id="158"/>
    <w:bookmarkStart w:name="z204" w:id="159"/>
    <w:p>
      <w:pPr>
        <w:spacing w:after="0"/>
        <w:ind w:left="0"/>
        <w:jc w:val="both"/>
      </w:pPr>
      <w:r>
        <w:rPr>
          <w:rFonts w:ascii="Times New Roman"/>
          <w:b w:val="false"/>
          <w:i w:val="false"/>
          <w:color w:val="000000"/>
          <w:sz w:val="28"/>
        </w:rPr>
        <w:t>
       Құрметті респондент!</w:t>
      </w:r>
    </w:p>
    <w:bookmarkEnd w:id="159"/>
    <w:bookmarkStart w:name="z205" w:id="16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6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62"/>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62"/>
    <w:bookmarkStart w:name="z214" w:id="163"/>
    <w:p>
      <w:pPr>
        <w:spacing w:after="0"/>
        <w:ind w:left="0"/>
        <w:jc w:val="both"/>
      </w:pPr>
      <w:r>
        <w:rPr>
          <w:rFonts w:ascii="Times New Roman"/>
          <w:b w:val="false"/>
          <w:i w:val="false"/>
          <w:color w:val="000000"/>
          <w:sz w:val="28"/>
        </w:rPr>
        <w:t>
      Құрылымдық бөлімше басшысының Т. А.Ә. 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5" w:id="16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_______________________________</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65"/>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165"/>
    <w:bookmarkStart w:name="z223" w:id="166"/>
    <w:p>
      <w:pPr>
        <w:spacing w:after="0"/>
        <w:ind w:left="0"/>
        <w:jc w:val="both"/>
      </w:pPr>
      <w:r>
        <w:rPr>
          <w:rFonts w:ascii="Times New Roman"/>
          <w:b w:val="false"/>
          <w:i w:val="false"/>
          <w:color w:val="000000"/>
          <w:sz w:val="28"/>
        </w:rPr>
        <w:t>
      Бағаланатын қызметшінің Т. А.Ә.__________________________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4" w:id="1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Бағалау нәтижесі: ______________________________</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