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d101" w14:textId="675d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22 қыркүйектегі № 8-2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бұйрығына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Аққайың ауданының ауылдық округтерінде жергілікті қоғамдастықтың бөлек жиындарын өткізудің қағидасы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Аққайың ауданының ауылдық округтерінде жергілікті қоғамдастық жиындарына қатысатын ауыл және көше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4"/>
    <w:p>
      <w:pPr>
        <w:spacing w:after="0"/>
        <w:ind w:left="0"/>
        <w:jc w:val="left"/>
      </w:pPr>
      <w:r>
        <w:rPr>
          <w:rFonts w:ascii="Times New Roman"/>
          <w:b/>
          <w:i w:val="false"/>
          <w:color w:val="000000"/>
        </w:rPr>
        <w:t xml:space="preserve"> Солтүстік Қазақстан облысы Аққайың ауданының ауылдық округтерінде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 w:id="32"/>
    <w:p>
      <w:pPr>
        <w:spacing w:after="0"/>
        <w:ind w:left="0"/>
        <w:jc w:val="left"/>
      </w:pPr>
      <w:r>
        <w:rPr>
          <w:rFonts w:ascii="Times New Roman"/>
          <w:b/>
          <w:i w:val="false"/>
          <w:color w:val="000000"/>
        </w:rPr>
        <w:t xml:space="preserve"> Солтүстік Қазақстан облысы Аққайың ауданының ауылдық округтерінде жергілікті қоғамдастықтың бөлек жиындарына қатысатын ауыл және көше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мәслихатының 14.03.2025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ауылдық округтерінде ауыл және көше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Барыкуль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Щербаков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Филиппенко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Крупская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Таштитов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Савицкая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Зенченко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Учхоз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городок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