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96fe83" w14:textId="596fe8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2023 жылға арналған бюджет қаражатының көлемдері шегінде мүмкіндігі шектеулі балаларды арнаулы психологиялық-педагогикалық қолдауға мемлекеттік білім беру тапсырысын бекіту туралы</w:t>
      </w:r>
    </w:p>
    <w:p>
      <w:pPr>
        <w:spacing w:after="0"/>
        <w:ind w:left="0"/>
        <w:jc w:val="both"/>
      </w:pPr>
      <w:r>
        <w:rPr>
          <w:rFonts w:ascii="Times New Roman"/>
          <w:b w:val="false"/>
          <w:i w:val="false"/>
          <w:color w:val="000000"/>
          <w:sz w:val="28"/>
        </w:rPr>
        <w:t>Солтүстік Қазақстан облысы әкімдігінің 2023 жылғы 28 қарашадағы № 227 қаулысы</w:t>
      </w:r>
    </w:p>
    <w:p>
      <w:pPr>
        <w:spacing w:after="0"/>
        <w:ind w:left="0"/>
        <w:jc w:val="both"/>
      </w:pPr>
      <w:bookmarkStart w:name="z4" w:id="0"/>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 Заңының </w:t>
      </w:r>
      <w:r>
        <w:rPr>
          <w:rFonts w:ascii="Times New Roman"/>
          <w:b w:val="false"/>
          <w:i w:val="false"/>
          <w:color w:val="000000"/>
          <w:sz w:val="28"/>
        </w:rPr>
        <w:t>37-бабына</w:t>
      </w:r>
      <w:r>
        <w:rPr>
          <w:rFonts w:ascii="Times New Roman"/>
          <w:b w:val="false"/>
          <w:i w:val="false"/>
          <w:color w:val="000000"/>
          <w:sz w:val="28"/>
        </w:rPr>
        <w:t xml:space="preserve">, "Білім туралы" Қазақстан Республикасы Заңының 6-бабы 2-тармағының </w:t>
      </w:r>
      <w:r>
        <w:rPr>
          <w:rFonts w:ascii="Times New Roman"/>
          <w:b w:val="false"/>
          <w:i w:val="false"/>
          <w:color w:val="000000"/>
          <w:sz w:val="28"/>
        </w:rPr>
        <w:t>8-5) тармақшасына</w:t>
      </w:r>
      <w:r>
        <w:rPr>
          <w:rFonts w:ascii="Times New Roman"/>
          <w:b w:val="false"/>
          <w:i w:val="false"/>
          <w:color w:val="000000"/>
          <w:sz w:val="28"/>
        </w:rPr>
        <w:t xml:space="preserve"> және 62-бабының </w:t>
      </w:r>
      <w:r>
        <w:rPr>
          <w:rFonts w:ascii="Times New Roman"/>
          <w:b w:val="false"/>
          <w:i w:val="false"/>
          <w:color w:val="000000"/>
          <w:sz w:val="28"/>
        </w:rPr>
        <w:t>6-3-тармағына</w:t>
      </w:r>
      <w:r>
        <w:rPr>
          <w:rFonts w:ascii="Times New Roman"/>
          <w:b w:val="false"/>
          <w:i w:val="false"/>
          <w:color w:val="000000"/>
          <w:sz w:val="28"/>
        </w:rPr>
        <w:t xml:space="preserve"> сәйкес Солтүстік Қазақстан облысының әкімдігі ҚАУЛЫ ЕТЕДІ:</w:t>
      </w:r>
    </w:p>
    <w:bookmarkEnd w:id="0"/>
    <w:bookmarkStart w:name="z5" w:id="1"/>
    <w:p>
      <w:pPr>
        <w:spacing w:after="0"/>
        <w:ind w:left="0"/>
        <w:jc w:val="both"/>
      </w:pPr>
      <w:r>
        <w:rPr>
          <w:rFonts w:ascii="Times New Roman"/>
          <w:b w:val="false"/>
          <w:i w:val="false"/>
          <w:color w:val="000000"/>
          <w:sz w:val="28"/>
        </w:rPr>
        <w:t xml:space="preserve">
      1. Осы қаулының </w:t>
      </w:r>
      <w:r>
        <w:rPr>
          <w:rFonts w:ascii="Times New Roman"/>
          <w:b w:val="false"/>
          <w:i w:val="false"/>
          <w:color w:val="000000"/>
          <w:sz w:val="28"/>
        </w:rPr>
        <w:t>қосымшасына</w:t>
      </w:r>
      <w:r>
        <w:rPr>
          <w:rFonts w:ascii="Times New Roman"/>
          <w:b w:val="false"/>
          <w:i w:val="false"/>
          <w:color w:val="000000"/>
          <w:sz w:val="28"/>
        </w:rPr>
        <w:t xml:space="preserve"> сәйкес 2023 жылға арналған бюджет қаражатының көлемдері шегінде мүмкіндігі шектеулі балаларды арнаулы психологиялық-педагогикалық қолдауға мемлекеттік білім беру тапсырысы бекітілсін.</w:t>
      </w:r>
    </w:p>
    <w:bookmarkEnd w:id="1"/>
    <w:bookmarkStart w:name="z6" w:id="2"/>
    <w:p>
      <w:pPr>
        <w:spacing w:after="0"/>
        <w:ind w:left="0"/>
        <w:jc w:val="both"/>
      </w:pPr>
      <w:r>
        <w:rPr>
          <w:rFonts w:ascii="Times New Roman"/>
          <w:b w:val="false"/>
          <w:i w:val="false"/>
          <w:color w:val="000000"/>
          <w:sz w:val="28"/>
        </w:rPr>
        <w:t xml:space="preserve">
      2. "Солтүстік Қазақстан облысы әкімдігінің білім басқармасы" коммуналдық мемлекеттік мекемесі Қазақстан Республикасының заңнамасында белгіленген тәртіпте қамтамасыз етсін: </w:t>
      </w:r>
    </w:p>
    <w:bookmarkEnd w:id="2"/>
    <w:bookmarkStart w:name="z7" w:id="3"/>
    <w:p>
      <w:pPr>
        <w:spacing w:after="0"/>
        <w:ind w:left="0"/>
        <w:jc w:val="both"/>
      </w:pPr>
      <w:r>
        <w:rPr>
          <w:rFonts w:ascii="Times New Roman"/>
          <w:b w:val="false"/>
          <w:i w:val="false"/>
          <w:color w:val="000000"/>
          <w:sz w:val="28"/>
        </w:rPr>
        <w:t>
      1) осы қаулыға қол қойылған күнінен бастап күнтізбелік бес күн ішінде оның қазақ және орыс тілдеріндегі электрондық түрдегі көшірмесін Қазақстан Республикасы Әділет министрлігінің "Қазақстан Республикасының Заңнама және құқықтық ақпарат институты" шаруашылық жүргізу құқығындағы республикалық мемлекеттік кәсіпорнының Солтүстік Қазақстан облысы бойынша филиалына ресми жариялау және Қазақстан Республикасы Нормативтік құқықтық актілерінің эталондық бақылау банкіне қосу үшін жолдауды;</w:t>
      </w:r>
    </w:p>
    <w:bookmarkEnd w:id="3"/>
    <w:bookmarkStart w:name="z8" w:id="4"/>
    <w:p>
      <w:pPr>
        <w:spacing w:after="0"/>
        <w:ind w:left="0"/>
        <w:jc w:val="both"/>
      </w:pPr>
      <w:r>
        <w:rPr>
          <w:rFonts w:ascii="Times New Roman"/>
          <w:b w:val="false"/>
          <w:i w:val="false"/>
          <w:color w:val="000000"/>
          <w:sz w:val="28"/>
        </w:rPr>
        <w:t>
      2) осы қаулыны ресми жариялағаннан кейін Солтүстік Қазақстан облысы әкімдігінің интернет-ресурсында орналастыруды.</w:t>
      </w:r>
    </w:p>
    <w:bookmarkEnd w:id="4"/>
    <w:bookmarkStart w:name="z9" w:id="5"/>
    <w:p>
      <w:pPr>
        <w:spacing w:after="0"/>
        <w:ind w:left="0"/>
        <w:jc w:val="both"/>
      </w:pPr>
      <w:r>
        <w:rPr>
          <w:rFonts w:ascii="Times New Roman"/>
          <w:b w:val="false"/>
          <w:i w:val="false"/>
          <w:color w:val="000000"/>
          <w:sz w:val="28"/>
        </w:rPr>
        <w:t>
      3. Осы қаулының орындалуын бақылау Солтүстік Қазақстан облысы әкімінің жетекшілік ететін мәселелер жөніндегі орынбасарына жүктелсін.</w:t>
      </w:r>
    </w:p>
    <w:bookmarkEnd w:id="5"/>
    <w:bookmarkStart w:name="z10" w:id="6"/>
    <w:p>
      <w:pPr>
        <w:spacing w:after="0"/>
        <w:ind w:left="0"/>
        <w:jc w:val="both"/>
      </w:pPr>
      <w:r>
        <w:rPr>
          <w:rFonts w:ascii="Times New Roman"/>
          <w:b w:val="false"/>
          <w:i w:val="false"/>
          <w:color w:val="000000"/>
          <w:sz w:val="28"/>
        </w:rPr>
        <w:t>
      4. Осы қаулы оның алғашқы ресми жарияланған күнінен бастап қолданысқа енгізіледі.</w:t>
      </w:r>
    </w:p>
    <w:bookmarkEnd w:id="6"/>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Солтүстік Қазақстан облысының әкімі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Ғ. Нұрмұхамбетов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Солтүстік Қазақстан облысы әкімдігінің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2023 жылғы 28 қарашадағы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227 қаулысына қосымша</w:t>
            </w:r>
          </w:p>
        </w:tc>
      </w:tr>
    </w:tbl>
    <w:bookmarkStart w:name="z15" w:id="7"/>
    <w:p>
      <w:pPr>
        <w:spacing w:after="0"/>
        <w:ind w:left="0"/>
        <w:jc w:val="left"/>
      </w:pPr>
      <w:r>
        <w:rPr>
          <w:rFonts w:ascii="Times New Roman"/>
          <w:b/>
          <w:i w:val="false"/>
          <w:color w:val="000000"/>
        </w:rPr>
        <w:t xml:space="preserve"> 2023 жылға арналған бюджет қаражатының көлемдері шегінде мүмкіндігі шектеулі балаларды арнаулы психологиялық-педагогикалық қолдауға мемлекеттік білім беру тапсырысы</w:t>
      </w:r>
    </w:p>
    <w:bookmarkEnd w:id="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алушылар және (немесе) тәрбиеленушілер саны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білім алушыға және (немесе) тәрбиеленушіге жұмсалатын шығындардың орташа құны (1 сағат, теңге)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3842</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