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b382" w14:textId="780b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мәслихатының 2022 жылғы 9 желтоқсандағы № 198 "Алматы қаласының 2023-2025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VIII сайланған Алматы қаласы мәслихатының кезектен тыс II сессиясының 2023 жылғы 21 сәуірдегі № 7 шешiмi</w:t>
      </w:r>
    </w:p>
    <w:p>
      <w:pPr>
        <w:spacing w:after="0"/>
        <w:ind w:left="0"/>
        <w:jc w:val="both"/>
      </w:pPr>
      <w:r>
        <w:rPr>
          <w:rFonts w:ascii="Times New Roman"/>
          <w:b w:val="false"/>
          <w:i w:val="false"/>
          <w:color w:val="000000"/>
          <w:sz w:val="28"/>
        </w:rPr>
        <w:t>
      ШЕШТІ:</w:t>
      </w:r>
    </w:p>
    <w:bookmarkStart w:name="z1" w:id="0"/>
    <w:p>
      <w:pPr>
        <w:spacing w:after="0"/>
        <w:ind w:left="0"/>
        <w:jc w:val="both"/>
      </w:pPr>
      <w:r>
        <w:rPr>
          <w:rFonts w:ascii="Times New Roman"/>
          <w:b w:val="false"/>
          <w:i w:val="false"/>
          <w:color w:val="000000"/>
          <w:sz w:val="28"/>
        </w:rPr>
        <w:t xml:space="preserve">
      1. Алматы қаласы мәслихатының 2022 жылғы 9 желтоқсандағы № 198 "Алматы қаласының 2023-2025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175324 болып тіркелген),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Алматы қаласының 2023-2025 жылдарға арналған бюджеті осы шешімнің 1, 2 және 3-қосымшаларына сәйкес, оның ішінде 2023 жылға келесі көлемдерде бекітілсін:</w:t>
      </w:r>
    </w:p>
    <w:p>
      <w:pPr>
        <w:spacing w:after="0"/>
        <w:ind w:left="0"/>
        <w:jc w:val="both"/>
      </w:pPr>
      <w:r>
        <w:rPr>
          <w:rFonts w:ascii="Times New Roman"/>
          <w:b w:val="false"/>
          <w:i w:val="false"/>
          <w:color w:val="000000"/>
          <w:sz w:val="28"/>
        </w:rPr>
        <w:t>
      1) кірістер – 1 339 172 121 мың теңге, оның ішінде:</w:t>
      </w:r>
    </w:p>
    <w:p>
      <w:pPr>
        <w:spacing w:after="0"/>
        <w:ind w:left="0"/>
        <w:jc w:val="both"/>
      </w:pPr>
      <w:r>
        <w:rPr>
          <w:rFonts w:ascii="Times New Roman"/>
          <w:b w:val="false"/>
          <w:i w:val="false"/>
          <w:color w:val="000000"/>
          <w:sz w:val="28"/>
        </w:rPr>
        <w:t>
      салықтық түсімдер – 1 143 708 769 мың теңге;</w:t>
      </w:r>
    </w:p>
    <w:p>
      <w:pPr>
        <w:spacing w:after="0"/>
        <w:ind w:left="0"/>
        <w:jc w:val="both"/>
      </w:pPr>
      <w:r>
        <w:rPr>
          <w:rFonts w:ascii="Times New Roman"/>
          <w:b w:val="false"/>
          <w:i w:val="false"/>
          <w:color w:val="000000"/>
          <w:sz w:val="28"/>
        </w:rPr>
        <w:t>
      салықтық емес түсімдер – 8 737 171 мың теңге;</w:t>
      </w:r>
    </w:p>
    <w:p>
      <w:pPr>
        <w:spacing w:after="0"/>
        <w:ind w:left="0"/>
        <w:jc w:val="both"/>
      </w:pPr>
      <w:r>
        <w:rPr>
          <w:rFonts w:ascii="Times New Roman"/>
          <w:b w:val="false"/>
          <w:i w:val="false"/>
          <w:color w:val="000000"/>
          <w:sz w:val="28"/>
        </w:rPr>
        <w:t>
      негізгі капиталды сатудан түсетін түсімдер – 45 891 826 мың теңге;</w:t>
      </w:r>
    </w:p>
    <w:p>
      <w:pPr>
        <w:spacing w:after="0"/>
        <w:ind w:left="0"/>
        <w:jc w:val="both"/>
      </w:pPr>
      <w:r>
        <w:rPr>
          <w:rFonts w:ascii="Times New Roman"/>
          <w:b w:val="false"/>
          <w:i w:val="false"/>
          <w:color w:val="000000"/>
          <w:sz w:val="28"/>
        </w:rPr>
        <w:t>
      трансферттер түсімдері – 140 834 355 мың теңге;</w:t>
      </w:r>
    </w:p>
    <w:p>
      <w:pPr>
        <w:spacing w:after="0"/>
        <w:ind w:left="0"/>
        <w:jc w:val="both"/>
      </w:pPr>
      <w:r>
        <w:rPr>
          <w:rFonts w:ascii="Times New Roman"/>
          <w:b w:val="false"/>
          <w:i w:val="false"/>
          <w:color w:val="000000"/>
          <w:sz w:val="28"/>
        </w:rPr>
        <w:t>
      2) шығындар – 1 475 507 810 мың теңге;</w:t>
      </w:r>
    </w:p>
    <w:p>
      <w:pPr>
        <w:spacing w:after="0"/>
        <w:ind w:left="0"/>
        <w:jc w:val="both"/>
      </w:pPr>
      <w:r>
        <w:rPr>
          <w:rFonts w:ascii="Times New Roman"/>
          <w:b w:val="false"/>
          <w:i w:val="false"/>
          <w:color w:val="000000"/>
          <w:sz w:val="28"/>
        </w:rPr>
        <w:t>
      3) таза бюджеттік кредиттеу – 15 452 230 мың теңге;</w:t>
      </w:r>
    </w:p>
    <w:p>
      <w:pPr>
        <w:spacing w:after="0"/>
        <w:ind w:left="0"/>
        <w:jc w:val="both"/>
      </w:pPr>
      <w:r>
        <w:rPr>
          <w:rFonts w:ascii="Times New Roman"/>
          <w:b w:val="false"/>
          <w:i w:val="false"/>
          <w:color w:val="000000"/>
          <w:sz w:val="28"/>
        </w:rPr>
        <w:t>
      4) қаржы активтерімен операциялар бойынша сальдо – 63 583 080 мың теңге, оның ішінде:</w:t>
      </w:r>
    </w:p>
    <w:p>
      <w:pPr>
        <w:spacing w:after="0"/>
        <w:ind w:left="0"/>
        <w:jc w:val="both"/>
      </w:pPr>
      <w:r>
        <w:rPr>
          <w:rFonts w:ascii="Times New Roman"/>
          <w:b w:val="false"/>
          <w:i w:val="false"/>
          <w:color w:val="000000"/>
          <w:sz w:val="28"/>
        </w:rPr>
        <w:t>
      қаржы активтерін сатып алу – 64 033 080 мың теңге;</w:t>
      </w:r>
    </w:p>
    <w:p>
      <w:pPr>
        <w:spacing w:after="0"/>
        <w:ind w:left="0"/>
        <w:jc w:val="both"/>
      </w:pPr>
      <w:r>
        <w:rPr>
          <w:rFonts w:ascii="Times New Roman"/>
          <w:b w:val="false"/>
          <w:i w:val="false"/>
          <w:color w:val="000000"/>
          <w:sz w:val="28"/>
        </w:rPr>
        <w:t>
      5) бюджет тапшылығы (профициті) – -215 370 999 мың теңге;</w:t>
      </w:r>
    </w:p>
    <w:p>
      <w:pPr>
        <w:spacing w:after="0"/>
        <w:ind w:left="0"/>
        <w:jc w:val="both"/>
      </w:pPr>
      <w:r>
        <w:rPr>
          <w:rFonts w:ascii="Times New Roman"/>
          <w:b w:val="false"/>
          <w:i w:val="false"/>
          <w:color w:val="000000"/>
          <w:sz w:val="28"/>
        </w:rPr>
        <w:t>
      6) бюджет тапшылығын қаржыландыру (профициті пайдалану) – 215 370 999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Қала бюджетінде жалпы сипаттағы мемлекеттік қызметтерді қаржыландыру 17 174 121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Қорғаныс шығындары 21 497 369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Қоғамдық тәртіпті, қауіпсіздікті, құқықтық, сот, қылмыстық-атқару қызметті қамтамасыз ету бойынша шығындар 37 690 036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"9. Білім беру шығындары 444 158 807,9 мың теңге сомасында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Денсаулық сақтау шығындары 37 735 338,1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Әлеуметтік көмек және әлеуметтік қамтамасыз ету шығындары 55 718 807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Тұрғын үй-коммуналдық шаруашылық шығындары 284 242 959,7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 жаңа</w:t>
      </w:r>
      <w:r>
        <w:rPr>
          <w:rFonts w:ascii="Times New Roman"/>
          <w:b w:val="false"/>
          <w:i w:val="false"/>
          <w:color w:val="000000"/>
          <w:sz w:val="28"/>
        </w:rPr>
        <w:t xml:space="preserve"> редакцияда жазылсын:</w:t>
      </w:r>
    </w:p>
    <w:p>
      <w:pPr>
        <w:spacing w:after="0"/>
        <w:ind w:left="0"/>
        <w:jc w:val="both"/>
      </w:pPr>
      <w:r>
        <w:rPr>
          <w:rFonts w:ascii="Times New Roman"/>
          <w:b w:val="false"/>
          <w:i w:val="false"/>
          <w:color w:val="000000"/>
          <w:sz w:val="28"/>
        </w:rPr>
        <w:t>
      "13. Мәдениет, спорт, туризм және ақпараттық кеңістік шығындары 65 183 892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Отын-энергетика кешенiне және жер қойнауын пайдалану шығындары 18 577 347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"15. Ауыл шаруашылығы, су, орман, балық шаруашылығы, ерекше қорғалатын табиғи аймақтардың, қоршаған орта мен жануарлар әлемін қорғау, жер қатынастары шығындары 11 858 910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"16. Өнеркәсіп, сәулет, қала құрылысы және құрылыс қызметтеріне шығындар 13 366 321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"17. Көлік және коммуникация шығындары 210 154 056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"18. Басқа да шығындар 122 151 665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"19. Жергілікті атқарушы органның резерві 23 828 774 мың теңге сомасында бекітілсін.".</w:t>
      </w:r>
    </w:p>
    <w:bookmarkStart w:name="z17" w:id="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қосымшасына сәйкес жаңа редакцияда жазылсын.</w:t>
      </w:r>
    </w:p>
    <w:bookmarkEnd w:id="1"/>
    <w:p>
      <w:pPr>
        <w:spacing w:after="0"/>
        <w:ind w:left="0"/>
        <w:jc w:val="both"/>
      </w:pPr>
      <w:r>
        <w:rPr>
          <w:rFonts w:ascii="Times New Roman"/>
          <w:b w:val="false"/>
          <w:i w:val="false"/>
          <w:color w:val="000000"/>
          <w:sz w:val="28"/>
        </w:rPr>
        <w:t>
      3. Осы шешім 2023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мәслихатының 2023 жылғы</w:t>
            </w:r>
            <w:r>
              <w:br/>
            </w:r>
            <w:r>
              <w:rPr>
                <w:rFonts w:ascii="Times New Roman"/>
                <w:b w:val="false"/>
                <w:i w:val="false"/>
                <w:color w:val="000000"/>
                <w:sz w:val="20"/>
              </w:rPr>
              <w:t>21 сәуірдегі № 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мәслихатының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желтоқсандағы № 198</w:t>
            </w:r>
            <w:r>
              <w:br/>
            </w:r>
            <w:r>
              <w:rPr>
                <w:rFonts w:ascii="Times New Roman"/>
                <w:b w:val="false"/>
                <w:i w:val="false"/>
                <w:color w:val="000000"/>
                <w:sz w:val="20"/>
              </w:rPr>
              <w:t>шешіміне</w:t>
            </w:r>
            <w:r>
              <w:br/>
            </w:r>
            <w:r>
              <w:rPr>
                <w:rFonts w:ascii="Times New Roman"/>
                <w:b w:val="false"/>
                <w:i w:val="false"/>
                <w:color w:val="000000"/>
                <w:sz w:val="20"/>
              </w:rPr>
              <w:t>1-қосымша</w:t>
            </w:r>
          </w:p>
        </w:tc>
      </w:tr>
    </w:tbl>
    <w:bookmarkStart w:name="z19" w:id="2"/>
    <w:p>
      <w:pPr>
        <w:spacing w:after="0"/>
        <w:ind w:left="0"/>
        <w:jc w:val="left"/>
      </w:pPr>
      <w:r>
        <w:rPr>
          <w:rFonts w:ascii="Times New Roman"/>
          <w:b/>
          <w:i w:val="false"/>
          <w:color w:val="000000"/>
        </w:rPr>
        <w:t xml:space="preserve"> Алматы қаласының 2023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1 339 172 121,0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1 143 708 769,0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802 018 359,0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360 045 089,0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441 973 270,0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229 015 876,0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229 015 876,0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58 076 175,0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36 858 724,0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40 851 424,0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5 721 264,0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10 984 893,0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13 746 935,0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13 746 935,0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8 737 171,0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45 891 826,0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41 110 076,0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41 110 076,0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140 834 355,0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140 834 355,0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140 834 355,0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1 475 507 810,0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17 174 121,0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6 241 318,0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мемлекеттік активтер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экономикалық саясат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21 497 369,0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8 627 456,0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азаматтық қорғаныс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37 690 036,0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31 467 143,0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26 232 001,0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444 158 807,9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41 076 923,0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оның ішінде мектепке дейінгі тәрбиелеу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41 076 923,0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білім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16 915 613,0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16 915 613,0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4 805 944,9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мектепке дейінгі ұйымдарды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1 111 810,9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8 077 839,0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230 214 281,0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121 067 247,0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7 734 481,0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88 998 187,0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86 010 204,0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орта білім беру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11 910 543,0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9 248 426,0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54 089 286,0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31 168 090,0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31 127 533,0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14 517 089,0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6 818 394,0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37 735 338,1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7 382 686,0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5 338 764,1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денсаулық сақтау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4 810 549,1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18 703 083,0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55 718 807,0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9 077 474,0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16 635 749,0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10 680 144,0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 және әлеуметтік бағдарламалар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еңбек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267 242 959,7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32 933 089,0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32 933 089,0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100 173 275,2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14 216 703,2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11 336 572,0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инфрақұрылымды дамыту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17 412 607,0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16 125 259,0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23 216 816,0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11 526 205,5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11 526 205,5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71 415 439,0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23 110 216,0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40 998 050,0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65 183 892,0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үйірмелерді жан басына шаққандағы нормативтік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6 287 910,0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9 581 009,0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секцияларын жан басына шаққандағы нормативтік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13 175 968,0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қалалық спорттық ұйымдардың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6 176 785,0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4 548 260,0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18 577 347,0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18 577 347,0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16 667 647,0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8 166 639,0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экология және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сауықтыру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13 366 321,0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жоспарлау және урбанистика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11 404 085,0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10 865 059,0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 құрылысын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қала құрылысы және жерді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197 949 144,0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66 473 062,0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43 239 419,0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23 233 643,0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127 456 082,0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Метрополитендегі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56 386 195,0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61 377 216,0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70 323 497,0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энерготиімділік және инфрақұрылымдық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индустриялар саласында жеке кәсіпкерлікті дамыту, креативті кеңістіктерді инфрақұрылымын құру үшін қаржыландыру және жағдайлар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энерготиімділік және инфрақұрылымдық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инвестициялар және ауыл шаруашылық,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26 339 375,0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23 828 774,0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11 711 738,0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кешенін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10 391 946,0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6 657 438,0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6 657 438,0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211 811 369,3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211 811 369,3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207 229 679,0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4 135 565,1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15 452 230,0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акционерлік қоғамына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63 583 080,0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64 033 080,0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салуға заңды тұлғалардың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28 318 475,0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28 318 475,0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15 714 514,0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15 714 514,0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Бюджеттік дефицит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-215 370 999,0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215 370 999,0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