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067c" w14:textId="bed0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Қоңырөзек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65/11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Қоңырөзек ауылдық округінің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Қоңырөзек ауылдық округінің жергілікті қоғамдастық жиынына қатысу үшін ауылдар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Қоңырөзек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Успен ауданы Қоңырөзек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Қоңырөзек ауылдық округінің аумағында ауылдар тұрғындарының жергілікті қоғамдастығының бөлек жиындарын өткізудің тәртібін белгілейді. </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Қоңырөзек ауылдық округінің аумағы учаскелерге (ауылдарға)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ауылдардан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Қоңырөзек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Қоңырөзек ауылдық округінің әкімі бұқаралық ақпарат құралдары арқылы немесе өзге де тәсілдермен (Қоңырөзек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ауылдардан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ауылдарда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Қоңырөзек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Қоңырөзек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xml:space="preserve">
      9. Жергілікті қоғамдастық жиынына қатысу үшін ауылдар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Қоңырөзек ауылдық округі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Қоңырөзек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