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02641" w14:textId="01026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2024-2026 жылдарға арналған Май ауданының Баскөл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Май аудандық мәслихатының 2023 жылғы 27 желтоқсандағы № 11/8 шешімі.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Қазақстан Республикасының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1)-тармақшасына, Қазақстан Республикасының "Агроөнеркәсіптік кешенді ауылдық аумақтарды дамытуды мемлекеттік реттеу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18-бабы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 сәйкес, Май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2024-2026 жылдарға арналған Баскөл ауылдық округінің бюджеті тиісінше 1, 2 және 3-қосымшаларға сәйкес, соның ішінде 2024 жылға арналған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49 025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7572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41362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50 001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976 мың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Павлодар облысы Май аудандық мәслихатының 18.12.2024 </w:t>
      </w:r>
      <w:r>
        <w:rPr>
          <w:rFonts w:ascii="Times New Roman"/>
          <w:b w:val="false"/>
          <w:i w:val="false"/>
          <w:color w:val="000000"/>
          <w:sz w:val="28"/>
        </w:rPr>
        <w:t>№ 11/22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Баскөл ауылдық округінің бюджетінде аудандық бюджеттен берілетін 2024 жылға арналған субвенция көлемі 36465 мың теңге сомасында ескерілсін.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Азаматтық қызметшілер болып табылатын және ауылдық елді мекендерде жұмыс істейтін әлеуметтік қамсыздандыру, мәдениет, сондай-ақ жергілікті бюджеттерден қаржыландырылатын мемлекеттік ұйымдарда жұмыс істейтін аталған мамандарға қызметтің осы түрлерімен қалалық жағдайда айналысатын мамандардың мөлшерлемелерімен салыстырғанда жиырма бес пайызға жоғарылатылған айлықақылар мен тарифтік мөлшерлемелер қарастырылсын.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 аудандық мәслихаттың бюджеттің игерілуін бақылау, экономиканы және инфрақұрылымды дамыту жөніндегі тұрақты комиссиясына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2024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М.Хызыр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Баскөл ауылдық округінің бюджеті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Павлодар облысы Май аудандық мәслихатының 18.12.2024 </w:t>
      </w:r>
      <w:r>
        <w:rPr>
          <w:rFonts w:ascii="Times New Roman"/>
          <w:b w:val="false"/>
          <w:i w:val="false"/>
          <w:color w:val="ff0000"/>
          <w:sz w:val="28"/>
        </w:rPr>
        <w:t>№ 11/22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түсімдерi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қөрсету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Баскөл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түсімдерi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қөрсету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11/8шешіміне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Баскөл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түсімдерi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қөрсету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