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fcd4a" w14:textId="92fcd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Май ауданының Малайсары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2023 жылғы 27 желтоқсандағы № 3/8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01.01.2024 бастап қолданысқа енгізіледі - осы шешімнің 5-тармағымен.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1)-тармақшасына, Қазақстан Республикасының "Агроөнеркәсіптік кешенді ауылдық аумақтарды дамытуды мемлекеттік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сәйкес, Май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2024-2026 жылдарға арналған Малайсары ауылдық округінің бюджеті тиісінше 1, 2 және 3-қосымшаларға сәйкес, соның ішінде 2024 жылға арналған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56 934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5 099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51 835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57 529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Май аудандық мәслихатының 18.12.2024 </w:t>
      </w:r>
      <w:r>
        <w:rPr>
          <w:rFonts w:ascii="Times New Roman"/>
          <w:b w:val="false"/>
          <w:i w:val="false"/>
          <w:color w:val="000000"/>
          <w:sz w:val="28"/>
        </w:rPr>
        <w:t>№ 8/22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Малайсары ауылдық округінің бюджетінде аудандық бюджеттен берілетін 2024 жылға арналған субвенция көлемі 41458 мың теңге сомасында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Азаматтық қызметшілер болып табылатын және ауылдық елді мекендерде жұмыс істейтін әлеуметтік қамсыздандыру, мәдениет, сондай-ақ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қарастырылсын.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аудандық мәслихаттың бюджеттің игерілуін бақылау, экономиканы және инфрақұрылымды дамыту жөніндегі тұрақты комиссиясына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шешім 2024 жылғы 1 қаңтардан бастап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Хызыр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Малайсары ауылдық округінің бюджеті (өзгерістермен)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Май аудандық мәслихатының 18.12.2024 </w:t>
      </w:r>
      <w:r>
        <w:rPr>
          <w:rFonts w:ascii="Times New Roman"/>
          <w:b w:val="false"/>
          <w:i w:val="false"/>
          <w:color w:val="ff0000"/>
          <w:sz w:val="28"/>
        </w:rPr>
        <w:t>№ 8/22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57 529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қөрсету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Малайсары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қөрсету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Малайсары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қөрсету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