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29c6" w14:textId="0b52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Май аудандық мәслихатының 2023 жылғы 25 сәуірдегі № 2/2 шешімі</w:t>
      </w:r>
    </w:p>
    <w:p>
      <w:pPr>
        <w:spacing w:after="0"/>
        <w:ind w:left="0"/>
        <w:jc w:val="both"/>
      </w:pPr>
      <w:r>
        <w:rPr>
          <w:rFonts w:ascii="Times New Roman"/>
          <w:b w:val="false"/>
          <w:i w:val="false"/>
          <w:color w:val="ff0000"/>
          <w:sz w:val="28"/>
        </w:rPr>
        <w:t>
      Ескерту. 01.01.2023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"Май аудандық мәслихатының аппараты" мемлекеттік мекемесінің қоса беріліп отырған Ережесі бекітілсін. </w:t>
      </w:r>
    </w:p>
    <w:bookmarkEnd w:id="1"/>
    <w:bookmarkStart w:name="z3" w:id="2"/>
    <w:p>
      <w:pPr>
        <w:spacing w:after="0"/>
        <w:ind w:left="0"/>
        <w:jc w:val="both"/>
      </w:pPr>
      <w:r>
        <w:rPr>
          <w:rFonts w:ascii="Times New Roman"/>
          <w:b w:val="false"/>
          <w:i w:val="false"/>
          <w:color w:val="000000"/>
          <w:sz w:val="28"/>
        </w:rPr>
        <w:t>
      2. Май аудандық мәслихатының 2019 жылғы 16 қазандағы № 4/53 "Май аудандық мәслихатының аппараты" мемлекеттік мекемесінің Ережесін бекіту туралы"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25 сәуірдегі № 2/2</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"Май аудандық мәслихатының аппараты" мемлекеттік мекемесі туралы Ережесі 1 тарау. Жалпы ережелер</w:t>
      </w:r>
    </w:p>
    <w:p>
      <w:pPr>
        <w:spacing w:after="0"/>
        <w:ind w:left="0"/>
        <w:jc w:val="both"/>
      </w:pPr>
      <w:r>
        <w:rPr>
          <w:rFonts w:ascii="Times New Roman"/>
          <w:b w:val="false"/>
          <w:i w:val="false"/>
          <w:color w:val="000000"/>
          <w:sz w:val="28"/>
        </w:rPr>
        <w:t>
      1. "Май аудандық мәслихатының аппараты" мемлекеттік мекемесі Май аудандық мәслихаты ұйымдастырушылық,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"Май аудандық мәслихатының аппараты" мемлекеттік мекемесінің ведомстволары жоқ.</w:t>
      </w:r>
    </w:p>
    <w:p>
      <w:pPr>
        <w:spacing w:after="0"/>
        <w:ind w:left="0"/>
        <w:jc w:val="both"/>
      </w:pPr>
      <w:r>
        <w:rPr>
          <w:rFonts w:ascii="Times New Roman"/>
          <w:b w:val="false"/>
          <w:i w:val="false"/>
          <w:color w:val="000000"/>
          <w:sz w:val="28"/>
        </w:rPr>
        <w:t>
      3. "Май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"Май аудандық мәслихатының аппараты" мемлекеттік мекемесі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"Май аудандық мәслихатының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"Май аудандық мәслихатының аппараты" мемлекеттік мекемесі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құқысы бар.</w:t>
      </w:r>
    </w:p>
    <w:p>
      <w:pPr>
        <w:spacing w:after="0"/>
        <w:ind w:left="0"/>
        <w:jc w:val="both"/>
      </w:pPr>
      <w:r>
        <w:rPr>
          <w:rFonts w:ascii="Times New Roman"/>
          <w:b w:val="false"/>
          <w:i w:val="false"/>
          <w:color w:val="000000"/>
          <w:sz w:val="28"/>
        </w:rPr>
        <w:t>
      7. "Май аудандық мәслихатының аппараты" мемлекеттік мекемесі өз құзыретінің мәселелері бойынша заңнамада белгіленген тәртіппен аудандық мәслихаттөрағасының өкімдерімен және Қазақстан Республикасының заңнамасында қарастырылған басқа да актілермен рәсімделген шешімдер қабылдайды.</w:t>
      </w:r>
    </w:p>
    <w:p>
      <w:pPr>
        <w:spacing w:after="0"/>
        <w:ind w:left="0"/>
        <w:jc w:val="both"/>
      </w:pPr>
      <w:r>
        <w:rPr>
          <w:rFonts w:ascii="Times New Roman"/>
          <w:b w:val="false"/>
          <w:i w:val="false"/>
          <w:color w:val="000000"/>
          <w:sz w:val="28"/>
        </w:rPr>
        <w:t>
      8. "Май аудандық мәслихатының аппараты" мемлекеттік мекемесінің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140800, Көктүбек ауылдық округі, Май ауданы, Көктөбе ауылы, Абылайхан көшесі, 32/1 құрылыс.</w:t>
      </w:r>
    </w:p>
    <w:p>
      <w:pPr>
        <w:spacing w:after="0"/>
        <w:ind w:left="0"/>
        <w:jc w:val="both"/>
      </w:pPr>
      <w:r>
        <w:rPr>
          <w:rFonts w:ascii="Times New Roman"/>
          <w:b w:val="false"/>
          <w:i w:val="false"/>
          <w:color w:val="000000"/>
          <w:sz w:val="28"/>
        </w:rPr>
        <w:t>
      Мемлекеттік мекеменің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Мемлекеттік органның толық атауы – "Май аудандық мәслихатының аппараты" мемлекеттік мекемесі, государственное учреждение "Аппарат маслихата Майского района".</w:t>
      </w:r>
    </w:p>
    <w:p>
      <w:pPr>
        <w:spacing w:after="0"/>
        <w:ind w:left="0"/>
        <w:jc w:val="both"/>
      </w:pPr>
      <w:r>
        <w:rPr>
          <w:rFonts w:ascii="Times New Roman"/>
          <w:b w:val="false"/>
          <w:i w:val="false"/>
          <w:color w:val="000000"/>
          <w:sz w:val="28"/>
        </w:rPr>
        <w:t>
      10. Осы Ереже "Май аудандық мәслихатының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"Май аудандық мәслихатының аппараты" мемлекеттік мекемесі қызметін қаржыландыру жергілікті бюджет есебінен жүзеге асырылады.</w:t>
      </w:r>
    </w:p>
    <w:p>
      <w:pPr>
        <w:spacing w:after="0"/>
        <w:ind w:left="0"/>
        <w:jc w:val="both"/>
      </w:pPr>
      <w:r>
        <w:rPr>
          <w:rFonts w:ascii="Times New Roman"/>
          <w:b w:val="false"/>
          <w:i w:val="false"/>
          <w:color w:val="000000"/>
          <w:sz w:val="28"/>
        </w:rPr>
        <w:t>
      12. "Май аудандық мәслихатының аппараты" мемлекеттік мекемесіне кәсіпкерлік субъектілерімен "Май аудандық мәслихатының аппараты" мемлекеттік мекемесінің функциялары болып табылатын міндеттерді орындау тұрғысында шарттық қатынастарға істеуге тыйым салынады.</w:t>
      </w:r>
    </w:p>
    <w:p>
      <w:pPr>
        <w:spacing w:after="0"/>
        <w:ind w:left="0"/>
        <w:jc w:val="left"/>
      </w:pPr>
      <w:r>
        <w:rPr>
          <w:rFonts w:ascii="Times New Roman"/>
          <w:b/>
          <w:i w:val="false"/>
          <w:color w:val="000000"/>
        </w:rPr>
        <w:t xml:space="preserve"> 2 тарау. Мемлекеттік органның міндеттері мен өкілеттіктері</w:t>
      </w:r>
    </w:p>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аудандық мәслихаттың сессиялардағы қызметін Қазақстан Республикасының заңнамасында белгіленген тәртіппен тұрақты комиссиялар және өзге де органдар мен депутаттар арқылы қамтамасыз ету;</w:t>
      </w:r>
    </w:p>
    <w:p>
      <w:pPr>
        <w:spacing w:after="0"/>
        <w:ind w:left="0"/>
        <w:jc w:val="both"/>
      </w:pPr>
      <w:r>
        <w:rPr>
          <w:rFonts w:ascii="Times New Roman"/>
          <w:b w:val="false"/>
          <w:i w:val="false"/>
          <w:color w:val="000000"/>
          <w:sz w:val="28"/>
        </w:rPr>
        <w:t>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 жөніндегі реттеу міндеттерімен қамтамасыз ету;</w:t>
      </w:r>
    </w:p>
    <w:p>
      <w:pPr>
        <w:spacing w:after="0"/>
        <w:ind w:left="0"/>
        <w:jc w:val="both"/>
      </w:pPr>
      <w:r>
        <w:rPr>
          <w:rFonts w:ascii="Times New Roman"/>
          <w:b w:val="false"/>
          <w:i w:val="false"/>
          <w:color w:val="000000"/>
          <w:sz w:val="28"/>
        </w:rPr>
        <w:t>
      аудандық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xml:space="preserve">
      өз өкілеттіктері шеңберінде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қызметі туралы ақпаратқа қол жеткізуді қамтамасыз ету үшін қажетті ұйымдастырушылық-техникалық және басқа да жағдайларды қамтамасыз ету;</w:t>
      </w:r>
    </w:p>
    <w:p>
      <w:pPr>
        <w:spacing w:after="0"/>
        <w:ind w:left="0"/>
        <w:jc w:val="both"/>
      </w:pPr>
      <w:r>
        <w:rPr>
          <w:rFonts w:ascii="Times New Roman"/>
          <w:b w:val="false"/>
          <w:i w:val="false"/>
          <w:color w:val="000000"/>
          <w:sz w:val="28"/>
        </w:rPr>
        <w:t xml:space="preserve">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ашық отырыстарын онлайн режимінде аудандық мәслихаттың интернет-ресурсында трансляциялауды қамтамасыз ету;</w:t>
      </w:r>
    </w:p>
    <w:p>
      <w:pPr>
        <w:spacing w:after="0"/>
        <w:ind w:left="0"/>
        <w:jc w:val="both"/>
      </w:pPr>
      <w:r>
        <w:rPr>
          <w:rFonts w:ascii="Times New Roman"/>
          <w:b w:val="false"/>
          <w:i w:val="false"/>
          <w:color w:val="000000"/>
          <w:sz w:val="28"/>
        </w:rPr>
        <w:t xml:space="preserve">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 </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аудандық мәслихат қызметінің мәселелері бойынша белгіленген тәртіпте мемлекеттік органдар мен лауазымды тұлғалардан, өзге де ұйымдардан ақпарат сұрату;</w:t>
      </w:r>
    </w:p>
    <w:p>
      <w:pPr>
        <w:spacing w:after="0"/>
        <w:ind w:left="0"/>
        <w:jc w:val="both"/>
      </w:pPr>
      <w:r>
        <w:rPr>
          <w:rFonts w:ascii="Times New Roman"/>
          <w:b w:val="false"/>
          <w:i w:val="false"/>
          <w:color w:val="000000"/>
          <w:sz w:val="28"/>
        </w:rPr>
        <w:t>
      аудандық мәслихаттың және оның тұрақты (уақытша) комиссияларының қарауына енгізілетін мәселелерді дайындауға қатысу үшін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депутаттардың сауалдары мен депутаттық ұсыныстарды уақтылы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p>
      <w:pPr>
        <w:spacing w:after="0"/>
        <w:ind w:left="0"/>
        <w:jc w:val="both"/>
      </w:pPr>
      <w:r>
        <w:rPr>
          <w:rFonts w:ascii="Times New Roman"/>
          <w:b w:val="false"/>
          <w:i w:val="false"/>
          <w:color w:val="000000"/>
          <w:sz w:val="28"/>
        </w:rPr>
        <w:t>
      қабылданған шешімдердің, сондай-ақ Қазақстан Республикасы заңнамасы талаптарының орындалуын бақылауды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шешімдердің қабылдануына жол бермеу;</w:t>
      </w:r>
    </w:p>
    <w:p>
      <w:pPr>
        <w:spacing w:after="0"/>
        <w:ind w:left="0"/>
        <w:jc w:val="both"/>
      </w:pPr>
      <w:r>
        <w:rPr>
          <w:rFonts w:ascii="Times New Roman"/>
          <w:b w:val="false"/>
          <w:i w:val="false"/>
          <w:color w:val="000000"/>
          <w:sz w:val="28"/>
        </w:rPr>
        <w:t>
      ұлттық қауіпсіздікті қамтамасыз етуде Қазақстан Республикасының мүдделерін сақтау;</w:t>
      </w:r>
    </w:p>
    <w:p>
      <w:pPr>
        <w:spacing w:after="0"/>
        <w:ind w:left="0"/>
        <w:jc w:val="both"/>
      </w:pPr>
      <w:r>
        <w:rPr>
          <w:rFonts w:ascii="Times New Roman"/>
          <w:b w:val="false"/>
          <w:i w:val="false"/>
          <w:color w:val="000000"/>
          <w:sz w:val="28"/>
        </w:rPr>
        <w:t>
      қызметтің қоғамдық маңызы бар салаларында белгіленген жалпы мемлекеттік стандарттарды ұстану;</w:t>
      </w:r>
    </w:p>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етеді.</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мәслихаттың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сессиясын дайындауды және өткізуді қамтамасыз етеді;</w:t>
      </w:r>
    </w:p>
    <w:p>
      <w:pPr>
        <w:spacing w:after="0"/>
        <w:ind w:left="0"/>
        <w:jc w:val="both"/>
      </w:pPr>
      <w:r>
        <w:rPr>
          <w:rFonts w:ascii="Times New Roman"/>
          <w:b w:val="false"/>
          <w:i w:val="false"/>
          <w:color w:val="000000"/>
          <w:sz w:val="28"/>
        </w:rPr>
        <w:t xml:space="preserve">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аудан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 </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w:t>
      </w:r>
    </w:p>
    <w:p>
      <w:pPr>
        <w:spacing w:after="0"/>
        <w:ind w:left="0"/>
        <w:jc w:val="both"/>
      </w:pPr>
      <w:r>
        <w:rPr>
          <w:rFonts w:ascii="Times New Roman"/>
          <w:b w:val="false"/>
          <w:i w:val="false"/>
          <w:color w:val="000000"/>
          <w:sz w:val="28"/>
        </w:rPr>
        <w:t>
      аудандық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мәслихат қызметін қамтамасыз етуге арналған шығыстарды айқындау, іссапар шығыстарын өтеу, депутаттардың депутаттық қызметін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xml:space="preserve">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сессияларын өткізуді ұйымдастырушылық-техникалық қамтамасыз етуді, аудандық мәслихаттың сессиялары мен басқа да отырыстарын онлайн-трансляциялауды қамтамасыз ету;</w:t>
      </w:r>
    </w:p>
    <w:p>
      <w:pPr>
        <w:spacing w:after="0"/>
        <w:ind w:left="0"/>
        <w:jc w:val="both"/>
      </w:pPr>
      <w:r>
        <w:rPr>
          <w:rFonts w:ascii="Times New Roman"/>
          <w:b w:val="false"/>
          <w:i w:val="false"/>
          <w:color w:val="000000"/>
          <w:sz w:val="28"/>
        </w:rPr>
        <w:t xml:space="preserve">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ресми сайтының үздіксіз жұмыс істеуін және уақтылы өзектілендірілуін қамтамасыз ету; </w:t>
      </w:r>
    </w:p>
    <w:p>
      <w:pPr>
        <w:spacing w:after="0"/>
        <w:ind w:left="0"/>
        <w:jc w:val="both"/>
      </w:pPr>
      <w:r>
        <w:rPr>
          <w:rFonts w:ascii="Times New Roman"/>
          <w:b w:val="false"/>
          <w:i w:val="false"/>
          <w:color w:val="000000"/>
          <w:sz w:val="28"/>
        </w:rPr>
        <w:t xml:space="preserve">
      әзірлеуші аудандық мәслихат болып табылатын нормативтік құқықтық актілердің жобаларын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ашық нормативтік құқықтық актілердің интернет-порталына орналастыру;</w:t>
      </w:r>
    </w:p>
    <w:p>
      <w:pPr>
        <w:spacing w:after="0"/>
        <w:ind w:left="0"/>
        <w:jc w:val="both"/>
      </w:pPr>
      <w:r>
        <w:rPr>
          <w:rFonts w:ascii="Times New Roman"/>
          <w:b w:val="false"/>
          <w:i w:val="false"/>
          <w:color w:val="000000"/>
          <w:sz w:val="28"/>
        </w:rPr>
        <w:t>
      аудандық мәслихаттың жұмыс жоспарын әзірлеуді қамтамасыз етеді және оны аудандық мәслихат сессиясының қарауына енгізеді;</w:t>
      </w:r>
    </w:p>
    <w:p>
      <w:pPr>
        <w:spacing w:after="0"/>
        <w:ind w:left="0"/>
        <w:jc w:val="both"/>
      </w:pPr>
      <w:r>
        <w:rPr>
          <w:rFonts w:ascii="Times New Roman"/>
          <w:b w:val="false"/>
          <w:i w:val="false"/>
          <w:color w:val="000000"/>
          <w:sz w:val="28"/>
        </w:rPr>
        <w:t>
      тұрақты комиссиялардың отырыстарын, көпшілік тыңдауларын, "дөңгелек үстелдерді", жұмыс сапарларын және т. б. дайындауды жүзеге асыру, тұрақты комиссиялардың мүшелеріне қаралатын мәселелердің мәні бойынша материалдарды талдау, қорыту және уақтылы ұсыну, комиссиялардың қаулыларының жобаларын әзірлеу және комиссия төрағаларымен келісу;</w:t>
      </w:r>
    </w:p>
    <w:p>
      <w:pPr>
        <w:spacing w:after="0"/>
        <w:ind w:left="0"/>
        <w:jc w:val="both"/>
      </w:pPr>
      <w:r>
        <w:rPr>
          <w:rFonts w:ascii="Times New Roman"/>
          <w:b w:val="false"/>
          <w:i w:val="false"/>
          <w:color w:val="000000"/>
          <w:sz w:val="28"/>
        </w:rPr>
        <w:t>
      аудандық мәслихат сайты, баспа және электрондық БАҚ, әлеуметтік желілер арқылы тұрақты комиссиялар депутаттары жұмысының ашықтығын және жариялылығын қамтамасыз ету;</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әзірлейді және оны аудандық бюджеттің жобаларына, ауданның даму жоспарлары мен бағдарламаларына енгізеді;</w:t>
      </w:r>
    </w:p>
    <w:p>
      <w:pPr>
        <w:spacing w:after="0"/>
        <w:ind w:left="0"/>
        <w:jc w:val="both"/>
      </w:pPr>
      <w:r>
        <w:rPr>
          <w:rFonts w:ascii="Times New Roman"/>
          <w:b w:val="false"/>
          <w:i w:val="false"/>
          <w:color w:val="000000"/>
          <w:sz w:val="28"/>
        </w:rPr>
        <w:t>
      сот органдарында мәслихат мүдделерін қорғауды қамтамасыз ету;</w:t>
      </w:r>
    </w:p>
    <w:p>
      <w:pPr>
        <w:spacing w:after="0"/>
        <w:ind w:left="0"/>
        <w:jc w:val="both"/>
      </w:pPr>
      <w:r>
        <w:rPr>
          <w:rFonts w:ascii="Times New Roman"/>
          <w:b w:val="false"/>
          <w:i w:val="false"/>
          <w:color w:val="000000"/>
          <w:sz w:val="28"/>
        </w:rPr>
        <w:t xml:space="preserve">
      аудандық мәслихат қызметінің мәселелері бойынша жеке және заңды тұлғалардың өтініштерін қарау; </w:t>
      </w:r>
    </w:p>
    <w:p>
      <w:pPr>
        <w:spacing w:after="0"/>
        <w:ind w:left="0"/>
        <w:jc w:val="left"/>
      </w:pPr>
      <w:r>
        <w:rPr>
          <w:rFonts w:ascii="Times New Roman"/>
          <w:b/>
          <w:i w:val="false"/>
          <w:color w:val="000000"/>
        </w:rPr>
        <w:t xml:space="preserve"> 3 тарау. Мемлекеттік органның бірінші басшының өкілеттігі, алқалы органдардың мәртебесі</w:t>
      </w:r>
    </w:p>
    <w:p>
      <w:pPr>
        <w:spacing w:after="0"/>
        <w:ind w:left="0"/>
        <w:jc w:val="both"/>
      </w:pPr>
      <w:r>
        <w:rPr>
          <w:rFonts w:ascii="Times New Roman"/>
          <w:b w:val="false"/>
          <w:i w:val="false"/>
          <w:color w:val="000000"/>
          <w:sz w:val="28"/>
        </w:rPr>
        <w:t>
      16. "Май аудандық мәслихатының аппараты" мемлекеттік мекемесіне басшылықты "Май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аудандық мәслихаттың төрағасы жүзеге асырады.</w:t>
      </w:r>
    </w:p>
    <w:p>
      <w:pPr>
        <w:spacing w:after="0"/>
        <w:ind w:left="0"/>
        <w:jc w:val="both"/>
      </w:pPr>
      <w:r>
        <w:rPr>
          <w:rFonts w:ascii="Times New Roman"/>
          <w:b w:val="false"/>
          <w:i w:val="false"/>
          <w:color w:val="000000"/>
          <w:sz w:val="28"/>
        </w:rPr>
        <w:t>
      17. Аудан мәслихатының төрағасы тұрақты негізде жұмыс істейтін лауазымды адам болып табылады.</w:t>
      </w:r>
    </w:p>
    <w:p>
      <w:pPr>
        <w:spacing w:after="0"/>
        <w:ind w:left="0"/>
        <w:jc w:val="both"/>
      </w:pPr>
      <w:r>
        <w:rPr>
          <w:rFonts w:ascii="Times New Roman"/>
          <w:b w:val="false"/>
          <w:i w:val="false"/>
          <w:color w:val="000000"/>
          <w:sz w:val="28"/>
        </w:rPr>
        <w:t>
      18. Аудан мәслихаты төрағасының өкілеттіктері:</w:t>
      </w:r>
    </w:p>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xml:space="preserve">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 </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xml:space="preserve">
      6) аудандық мәслихат аппаратының қызметіне басшылық жасайды, оның қызметшілерін қызметке тағайындайды және қызметтен босатады; </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p>
      <w:pPr>
        <w:spacing w:after="0"/>
        <w:ind w:left="0"/>
        <w:jc w:val="both"/>
      </w:pPr>
      <w:r>
        <w:rPr>
          <w:rFonts w:ascii="Times New Roman"/>
          <w:b w:val="false"/>
          <w:i w:val="false"/>
          <w:color w:val="000000"/>
          <w:sz w:val="28"/>
        </w:rPr>
        <w:t>
      8) аудандық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мәселеге бастама жасаған аудандық мәслихат депутаттарының жиналған қолдарының төлнұсқалығын тексеруді ұйымдастырады; </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дауысы тең бөлінген жағдайда, шешуші дауыс құқығын пайдаланады;</w:t>
      </w:r>
    </w:p>
    <w:p>
      <w:pPr>
        <w:spacing w:after="0"/>
        <w:ind w:left="0"/>
        <w:jc w:val="both"/>
      </w:pPr>
      <w:r>
        <w:rPr>
          <w:rFonts w:ascii="Times New Roman"/>
          <w:b w:val="false"/>
          <w:i w:val="false"/>
          <w:color w:val="000000"/>
          <w:sz w:val="28"/>
        </w:rPr>
        <w:t>
      15) заңнамада белгіленген тәртіппен және өз құзыреті шегінде аудандық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16) "Май аудандық мәслихатының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17) аудандық мәслихаттың төрағасы болмаған кезде оның өкілеттігін аудандық мәслихаттың тұрақты комиссияларының бірінің төрағасы уақытша жүзеге асырады;</w:t>
      </w:r>
    </w:p>
    <w:p>
      <w:pPr>
        <w:spacing w:after="0"/>
        <w:ind w:left="0"/>
        <w:jc w:val="both"/>
      </w:pPr>
      <w:r>
        <w:rPr>
          <w:rFonts w:ascii="Times New Roman"/>
          <w:b w:val="false"/>
          <w:i w:val="false"/>
          <w:color w:val="000000"/>
          <w:sz w:val="28"/>
        </w:rPr>
        <w:t>
      18) Қазақстан Республикасының заңнамасында, регламентте және мәслихат шешімінде көзделген өзге де өкілеттіктерді орындайды;</w:t>
      </w:r>
    </w:p>
    <w:p>
      <w:pPr>
        <w:spacing w:after="0"/>
        <w:ind w:left="0"/>
        <w:jc w:val="both"/>
      </w:pPr>
      <w:r>
        <w:rPr>
          <w:rFonts w:ascii="Times New Roman"/>
          <w:b w:val="false"/>
          <w:i w:val="false"/>
          <w:color w:val="000000"/>
          <w:sz w:val="28"/>
        </w:rPr>
        <w:t>
      19. Аудандық мәслихаттыңтөрағасы қолданыстағы заңнамаға сәйкес аудандық мәслихат аппараты басшысының өкілеттігін айқындайды.</w:t>
      </w:r>
    </w:p>
    <w:p>
      <w:pPr>
        <w:spacing w:after="0"/>
        <w:ind w:left="0"/>
        <w:jc w:val="both"/>
      </w:pPr>
      <w:r>
        <w:rPr>
          <w:rFonts w:ascii="Times New Roman"/>
          <w:b w:val="false"/>
          <w:i w:val="false"/>
          <w:color w:val="000000"/>
          <w:sz w:val="28"/>
        </w:rPr>
        <w:t>
      20. Аудандық мәслихаты аппаратын Қазақстан Республикасының қолданыстағы заңнамасына сәйкес қызметке сайланатын және қызметтен босатылатын аудан мәслихатыныңтөрағасы басқарады.</w:t>
      </w:r>
    </w:p>
    <w:p>
      <w:pPr>
        <w:spacing w:after="0"/>
        <w:ind w:left="0"/>
        <w:jc w:val="both"/>
      </w:pPr>
      <w:r>
        <w:rPr>
          <w:rFonts w:ascii="Times New Roman"/>
          <w:b w:val="false"/>
          <w:i w:val="false"/>
          <w:color w:val="000000"/>
          <w:sz w:val="28"/>
        </w:rPr>
        <w:t xml:space="preserve">
      21. "Май аудандық мәслихатының аппараты"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p>
      <w:pPr>
        <w:spacing w:after="0"/>
        <w:ind w:left="0"/>
        <w:jc w:val="both"/>
      </w:pPr>
      <w:r>
        <w:rPr>
          <w:rFonts w:ascii="Times New Roman"/>
          <w:b w:val="false"/>
          <w:i w:val="false"/>
          <w:color w:val="000000"/>
          <w:sz w:val="28"/>
        </w:rPr>
        <w:t>
      22. "Май аудандық мәслихатының аппараты"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23. "Май аудандық мәслихатының аппараты"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"Май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"Май аудандық мәслихатының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25. Егерде заңнамада өзгеше көзделмесе, "Май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26. "Май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