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e37e" w14:textId="278e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бойынша 2023 - 2024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2023 жылғы 27 маусымдағы № 23/5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Аққулы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Аққулы ауданы бойынша 2023 - 2024 жылдарға арналған жайылымдарды басқару және оларды пайдалану жөніндегі жоспар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23/5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Аққулы ауданы бойынша 2023 - 2024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1. Аққулы ауданы бойынша 2023 - 2024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8" w:id="6"/>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6"/>
    <w:bookmarkStart w:name="z9" w:id="7"/>
    <w:p>
      <w:pPr>
        <w:spacing w:after="0"/>
        <w:ind w:left="0"/>
        <w:jc w:val="both"/>
      </w:pPr>
      <w:r>
        <w:rPr>
          <w:rFonts w:ascii="Times New Roman"/>
          <w:b w:val="false"/>
          <w:i w:val="false"/>
          <w:color w:val="000000"/>
          <w:sz w:val="28"/>
        </w:rPr>
        <w:t>
      4. Жоспардың мазмұны:</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Аққулы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2 - қосымшасына </w:t>
      </w:r>
      <w:r>
        <w:rPr>
          <w:rFonts w:ascii="Times New Roman"/>
          <w:b w:val="false"/>
          <w:i w:val="false"/>
          <w:color w:val="000000"/>
          <w:sz w:val="28"/>
        </w:rPr>
        <w:t xml:space="preserve"> сәйкес Аққулы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 қосымшасына</w:t>
      </w:r>
      <w:r>
        <w:rPr>
          <w:rFonts w:ascii="Times New Roman"/>
          <w:b w:val="false"/>
          <w:i w:val="false"/>
          <w:color w:val="000000"/>
          <w:sz w:val="28"/>
        </w:rPr>
        <w:t xml:space="preserve"> сәйкес Аққулы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 қосымшасына</w:t>
      </w:r>
      <w:r>
        <w:rPr>
          <w:rFonts w:ascii="Times New Roman"/>
          <w:b w:val="false"/>
          <w:i w:val="false"/>
          <w:color w:val="000000"/>
          <w:sz w:val="28"/>
        </w:rPr>
        <w:t xml:space="preserve"> сәйкес Аққулы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5 - қосымшасына </w:t>
      </w:r>
      <w:r>
        <w:rPr>
          <w:rFonts w:ascii="Times New Roman"/>
          <w:b w:val="false"/>
          <w:i w:val="false"/>
          <w:color w:val="000000"/>
          <w:sz w:val="28"/>
        </w:rPr>
        <w:t xml:space="preserve"> сәйкес Аққулы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 қосымшасына</w:t>
      </w:r>
      <w:r>
        <w:rPr>
          <w:rFonts w:ascii="Times New Roman"/>
          <w:b w:val="false"/>
          <w:i w:val="false"/>
          <w:color w:val="000000"/>
          <w:sz w:val="28"/>
        </w:rPr>
        <w:t xml:space="preserve"> сәйкес Аққулы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7 - 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 </w:t>
      </w:r>
    </w:p>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7.1 -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және ішкі шекаралары мен алаңдары белгіленген картасы;</w:t>
      </w:r>
    </w:p>
    <w:bookmarkStart w:name="z10" w:id="8"/>
    <w:p>
      <w:pPr>
        <w:spacing w:after="0"/>
        <w:ind w:left="0"/>
        <w:jc w:val="both"/>
      </w:pPr>
      <w:r>
        <w:rPr>
          <w:rFonts w:ascii="Times New Roman"/>
          <w:b w:val="false"/>
          <w:i w:val="false"/>
          <w:color w:val="000000"/>
          <w:sz w:val="28"/>
        </w:rPr>
        <w:t>
      5. Аққулы ауданы 1939 жылы құрылған, Павлодар облысының оңтүстігінде орналасқан, солтүстігінде Павлодар және Шарбақты аудандарымен, оңтүстігінде Шығыс Қазақстан облысымен, батысында Ертіс өзені бойымен Май ауданымен, шығысында Ресей Федерациясы жерлерімен шектеседі. Аудан орталығы - Аққулы ауылы. Әкімшілік-аумақтық бөлінісі 10 ауылдық округте орналасқан, 23 ауылдық елді мекенінен тұрады.</w:t>
      </w:r>
    </w:p>
    <w:bookmarkEnd w:id="8"/>
    <w:p>
      <w:pPr>
        <w:spacing w:after="0"/>
        <w:ind w:left="0"/>
        <w:jc w:val="both"/>
      </w:pPr>
      <w:r>
        <w:rPr>
          <w:rFonts w:ascii="Times New Roman"/>
          <w:b w:val="false"/>
          <w:i w:val="false"/>
          <w:color w:val="000000"/>
          <w:sz w:val="28"/>
        </w:rPr>
        <w:t>
      Ауданның климаты күртконтиненттік, қысы салыстырмалы суық, жазы ыстық келеді. Қаңтарда ауаның жылдық орташа температурасы минус 25 градус Цельсийдан минус 30 градус Цельсийға дейін, шілде температурасы плюс 35 градус Цельсийдан плюс 40 градус Цельсийға дейін. Орташа жылдық жауын-шашын мөлшері – 285 миллиметр.</w:t>
      </w:r>
    </w:p>
    <w:bookmarkStart w:name="z11" w:id="9"/>
    <w:p>
      <w:pPr>
        <w:spacing w:after="0"/>
        <w:ind w:left="0"/>
        <w:jc w:val="both"/>
      </w:pPr>
      <w:r>
        <w:rPr>
          <w:rFonts w:ascii="Times New Roman"/>
          <w:b w:val="false"/>
          <w:i w:val="false"/>
          <w:color w:val="000000"/>
          <w:sz w:val="28"/>
        </w:rPr>
        <w:t>
      6. Аудан жерлерінің жалпы жер көлемі 808217 гектар (бұдан әрі - га), соның ішінде жайылымдар – 497189 га.</w:t>
      </w:r>
    </w:p>
    <w:bookmarkEnd w:id="9"/>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448524 га;</w:t>
      </w:r>
    </w:p>
    <w:p>
      <w:pPr>
        <w:spacing w:after="0"/>
        <w:ind w:left="0"/>
        <w:jc w:val="both"/>
      </w:pPr>
      <w:r>
        <w:rPr>
          <w:rFonts w:ascii="Times New Roman"/>
          <w:b w:val="false"/>
          <w:i w:val="false"/>
          <w:color w:val="000000"/>
          <w:sz w:val="28"/>
        </w:rPr>
        <w:t>
       елді мекендердің жерлері – 128856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1458 га;</w:t>
      </w:r>
    </w:p>
    <w:p>
      <w:pPr>
        <w:spacing w:after="0"/>
        <w:ind w:left="0"/>
        <w:jc w:val="both"/>
      </w:pPr>
      <w:r>
        <w:rPr>
          <w:rFonts w:ascii="Times New Roman"/>
          <w:b w:val="false"/>
          <w:i w:val="false"/>
          <w:color w:val="000000"/>
          <w:sz w:val="28"/>
        </w:rPr>
        <w:t>
      ерекше қорғалатын табиғи аумақтық жерлер, сауықтыру мақсатындағы жерлер, рекреациялық және тарихи-мәдени мақсаттағы жерлер – 160396 га;</w:t>
      </w:r>
    </w:p>
    <w:p>
      <w:pPr>
        <w:spacing w:after="0"/>
        <w:ind w:left="0"/>
        <w:jc w:val="both"/>
      </w:pPr>
      <w:r>
        <w:rPr>
          <w:rFonts w:ascii="Times New Roman"/>
          <w:b w:val="false"/>
          <w:i w:val="false"/>
          <w:color w:val="000000"/>
          <w:sz w:val="28"/>
        </w:rPr>
        <w:t>
      орман қорының жері – 16898 га;</w:t>
      </w:r>
    </w:p>
    <w:p>
      <w:pPr>
        <w:spacing w:after="0"/>
        <w:ind w:left="0"/>
        <w:jc w:val="both"/>
      </w:pPr>
      <w:r>
        <w:rPr>
          <w:rFonts w:ascii="Times New Roman"/>
          <w:b w:val="false"/>
          <w:i w:val="false"/>
          <w:color w:val="000000"/>
          <w:sz w:val="28"/>
        </w:rPr>
        <w:t>
      су қорының жерлері – 5837 га;</w:t>
      </w:r>
    </w:p>
    <w:p>
      <w:pPr>
        <w:spacing w:after="0"/>
        <w:ind w:left="0"/>
        <w:jc w:val="both"/>
      </w:pPr>
      <w:r>
        <w:rPr>
          <w:rFonts w:ascii="Times New Roman"/>
          <w:b w:val="false"/>
          <w:i w:val="false"/>
          <w:color w:val="000000"/>
          <w:sz w:val="28"/>
        </w:rPr>
        <w:t xml:space="preserve">
      босалқы жерлер – 46248 га. </w:t>
      </w:r>
    </w:p>
    <w:bookmarkStart w:name="z12" w:id="10"/>
    <w:p>
      <w:pPr>
        <w:spacing w:after="0"/>
        <w:ind w:left="0"/>
        <w:jc w:val="both"/>
      </w:pPr>
      <w:r>
        <w:rPr>
          <w:rFonts w:ascii="Times New Roman"/>
          <w:b w:val="false"/>
          <w:i w:val="false"/>
          <w:color w:val="000000"/>
          <w:sz w:val="28"/>
        </w:rPr>
        <w:t>
      7. Ауданың табиғи - климаттық ерекшеліктеріне байланысты жайылымдар табиғи жайылымдарға жатады. Аудан аумағында мәдени және аридті жайылымдар жоқ.</w:t>
      </w:r>
    </w:p>
    <w:bookmarkEnd w:id="10"/>
    <w:p>
      <w:pPr>
        <w:spacing w:after="0"/>
        <w:ind w:left="0"/>
        <w:jc w:val="both"/>
      </w:pPr>
      <w:r>
        <w:rPr>
          <w:rFonts w:ascii="Times New Roman"/>
          <w:b w:val="false"/>
          <w:i w:val="false"/>
          <w:color w:val="000000"/>
          <w:sz w:val="28"/>
        </w:rPr>
        <w:t>
      Аудан аумағында ашық-қоңыр топырақ басым болып келеді.</w:t>
      </w:r>
    </w:p>
    <w:p>
      <w:pPr>
        <w:spacing w:after="0"/>
        <w:ind w:left="0"/>
        <w:jc w:val="both"/>
      </w:pPr>
      <w:r>
        <w:rPr>
          <w:rFonts w:ascii="Times New Roman"/>
          <w:b w:val="false"/>
          <w:i w:val="false"/>
          <w:color w:val="000000"/>
          <w:sz w:val="28"/>
        </w:rPr>
        <w:t>
      Жайылымдық алқаптардың орташа өнімділігі 3,5 центнерді/гектарды құрайды.</w:t>
      </w:r>
    </w:p>
    <w:p>
      <w:pPr>
        <w:spacing w:after="0"/>
        <w:ind w:left="0"/>
        <w:jc w:val="both"/>
      </w:pPr>
      <w:r>
        <w:rPr>
          <w:rFonts w:ascii="Times New Roman"/>
          <w:b w:val="false"/>
          <w:i w:val="false"/>
          <w:color w:val="000000"/>
          <w:sz w:val="28"/>
        </w:rPr>
        <w:t>
      Жайылымдар жемдерінің қоры ұзақтығы 180 - 200 күн жайылым кезеңінде пайдаланылады.</w:t>
      </w:r>
    </w:p>
    <w:bookmarkStart w:name="z13" w:id="11"/>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1"/>
    <w:bookmarkStart w:name="z14" w:id="12"/>
    <w:p>
      <w:pPr>
        <w:spacing w:after="0"/>
        <w:ind w:left="0"/>
        <w:jc w:val="both"/>
      </w:pPr>
      <w:r>
        <w:rPr>
          <w:rFonts w:ascii="Times New Roman"/>
          <w:b w:val="false"/>
          <w:i w:val="false"/>
          <w:color w:val="000000"/>
          <w:sz w:val="28"/>
        </w:rPr>
        <w:t>
      9. Аудан аумағындағы ауыл шаруашылығы жануарлары мал басының саны: 39123 бас ірі қара мал, 45322 бас ұсақ мал, 18293 бас жылқы құрайды.</w:t>
      </w:r>
    </w:p>
    <w:bookmarkEnd w:id="12"/>
    <w:p>
      <w:pPr>
        <w:spacing w:after="0"/>
        <w:ind w:left="0"/>
        <w:jc w:val="both"/>
      </w:pPr>
      <w:r>
        <w:rPr>
          <w:rFonts w:ascii="Times New Roman"/>
          <w:b w:val="false"/>
          <w:i w:val="false"/>
          <w:color w:val="000000"/>
          <w:sz w:val="28"/>
        </w:rPr>
        <w:t>
      Қалыптасқан табындар, отарлар, ауыл шаруашылығы жануарларының табындары түрлері бойынша келесідей бөлінеді:</w:t>
      </w:r>
    </w:p>
    <w:p>
      <w:pPr>
        <w:spacing w:after="0"/>
        <w:ind w:left="0"/>
        <w:jc w:val="both"/>
      </w:pPr>
      <w:r>
        <w:rPr>
          <w:rFonts w:ascii="Times New Roman"/>
          <w:b w:val="false"/>
          <w:i w:val="false"/>
          <w:color w:val="000000"/>
          <w:sz w:val="28"/>
        </w:rPr>
        <w:t>
      ірі қара мал табыны 188;</w:t>
      </w:r>
    </w:p>
    <w:p>
      <w:pPr>
        <w:spacing w:after="0"/>
        <w:ind w:left="0"/>
        <w:jc w:val="both"/>
      </w:pPr>
      <w:r>
        <w:rPr>
          <w:rFonts w:ascii="Times New Roman"/>
          <w:b w:val="false"/>
          <w:i w:val="false"/>
          <w:color w:val="000000"/>
          <w:sz w:val="28"/>
        </w:rPr>
        <w:t>
      ұсақ мал табыны 105;</w:t>
      </w:r>
    </w:p>
    <w:p>
      <w:pPr>
        <w:spacing w:after="0"/>
        <w:ind w:left="0"/>
        <w:jc w:val="both"/>
      </w:pPr>
      <w:r>
        <w:rPr>
          <w:rFonts w:ascii="Times New Roman"/>
          <w:b w:val="false"/>
          <w:i w:val="false"/>
          <w:color w:val="000000"/>
          <w:sz w:val="28"/>
        </w:rPr>
        <w:t>
      жылқы табыны 111.</w:t>
      </w:r>
    </w:p>
    <w:bookmarkStart w:name="z15" w:id="13"/>
    <w:p>
      <w:pPr>
        <w:spacing w:after="0"/>
        <w:ind w:left="0"/>
        <w:jc w:val="both"/>
      </w:pPr>
      <w:r>
        <w:rPr>
          <w:rFonts w:ascii="Times New Roman"/>
          <w:b w:val="false"/>
          <w:i w:val="false"/>
          <w:color w:val="000000"/>
          <w:sz w:val="28"/>
        </w:rPr>
        <w:t>
      10. Ауданда 31 ветеринариялық-санитариялық объектілер қызмет істейді, оның ішінде 21 мал көмінділер, 10 ветеринариялық пункттер.</w:t>
      </w:r>
    </w:p>
    <w:bookmarkEnd w:id="13"/>
    <w:bookmarkStart w:name="z16" w:id="14"/>
    <w:p>
      <w:pPr>
        <w:spacing w:after="0"/>
        <w:ind w:left="0"/>
        <w:jc w:val="both"/>
      </w:pPr>
      <w:r>
        <w:rPr>
          <w:rFonts w:ascii="Times New Roman"/>
          <w:b w:val="false"/>
          <w:i w:val="false"/>
          <w:color w:val="000000"/>
          <w:sz w:val="28"/>
        </w:rPr>
        <w:t>
      11. Аққулы ауданында малды айдап өтуге арналған сервитуттар белгіленбеген.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Аққулы ауданы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Аққулы ауданы аумағында жайылым айналымдарының қолайлы схемалары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Аққулы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Аққулы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Аққулы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Аққулы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Алқап нөмірлері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сәуір мен 24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маусым мен 24 тамыз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өршіту 25 тамыз бен 22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Демалған алқап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жоспарға</w:t>
            </w:r>
            <w:r>
              <w:br/>
            </w:r>
            <w:r>
              <w:rPr>
                <w:rFonts w:ascii="Times New Roman"/>
                <w:b w:val="false"/>
                <w:i w:val="false"/>
                <w:color w:val="000000"/>
                <w:sz w:val="20"/>
              </w:rPr>
              <w:t>7.1 қосымша</w:t>
            </w:r>
          </w:p>
        </w:tc>
      </w:tr>
    </w:tbl>
    <w:p>
      <w:pPr>
        <w:spacing w:after="0"/>
        <w:ind w:left="0"/>
        <w:jc w:val="both"/>
      </w:pPr>
      <w:r>
        <w:rPr>
          <w:rFonts w:ascii="Times New Roman"/>
          <w:b w:val="false"/>
          <w:i w:val="false"/>
          <w:color w:val="000000"/>
          <w:sz w:val="28"/>
        </w:rPr>
        <w:t>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және ішкі шекаралары мен алаңдары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