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50942b" w14:textId="f5094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Қоскөл ауылдық округі Қоскөл ауылының көше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ауданы Қоскөл ауылдық округі әкімінің 2023 жылғы 26 желтоқсандағы № 1-22-7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 -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2 -тармағына, Ертіс ауданы Қоскөл ауылдық округі Қоскөл ауылы тұрғындарының пікірлерін ескере отырып және 2023 жылғы 23 қарашадағы облыстық ономастика комиссиясының қорытындысы негізінде Қоскөл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Ертіс ауданы Қоскөл ауылдық округі Қоскөл ауылының Северная көшесі Келешек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Қоскөл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Қажахатов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