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1194" w14:textId="7841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Аманкелді ауылдық округінің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56-14-8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Аманкелді ауылдық округінің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Аманкелді ауылдық округі әрбір ауылы тұрғындары өкілдерінің сандық құрамы ауыл тұрғындарының жалпы санынан 1 (бір) % (пайыз), бірақ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56-14-8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Аманкелді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Аманкелді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Аманкелді ауылдық округінің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Аманкелді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Аманкелді ауылдық округінің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Аманкелді ауылдық округінің әкімі ауылдық округі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Аманкелді ауылдық округінің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Аманкелді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Аманкелді ауылдық округінің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округінің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Аманкелді ауылдық округінің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