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6303" w14:textId="f156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Баянауыл аудандық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2023 жылғы 22 желтоқсандағы № 96/12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"Агроөнеркәсіптік кешенді және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2024-2026 жылдарға арналған Баянауыл аудандық бюджеті тиісінше 1,2,3 қосымшасына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9731512,8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2855440,9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81875,9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6785058,0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9878736,0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139147,0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239980,0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100833,0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-286370,2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286370,2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26.12.2024 </w:t>
      </w:r>
      <w:r>
        <w:rPr>
          <w:rFonts w:ascii="Times New Roman"/>
          <w:b w:val="false"/>
          <w:i w:val="false"/>
          <w:color w:val="000000"/>
          <w:sz w:val="28"/>
        </w:rPr>
        <w:t>№ 236/27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аудандық жергілікті атқарушы орган резервінің сомасы 68329 мың теңге сомасында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аудандық бюджеттен ауылдық округтер мен Майқайың кентінің бюджеттеріне бөлінген ағымдағы нысаналы трансферттердің көлемі жалпы сомасы 418681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14435 мың теңге – абаттандыру бойынша іс-шараларды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352697 мың теңге – елді мекендердің жолдарына орташа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22500 мың теңге – қызметтік автокөлік сатып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29049 мың теңге – әкімшілік ғимараттың шатырын күрделі және ағымдағы жөндеу.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округтер мен Майқайың кентінің аудандық бюджеттері бойынша берілетін жоғары тұрған бюджеттен бөлінген ағымдағы нысаналы трансферттердің көлемі жалпы сомасы 1419941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804695 мың теңге – "Ауыл Ел Бесігі" жобасы шеңберінде ауылдық елді мекендерде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381297 мың теңге – аудандық маңызы бар автомобиль жолдарын, елді мекендердің көшелерін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233949 мың теңге – елді мекендерді абаттандыруға.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Шешімнің орындалуын бақылау аудандық мәслихаттың әлеуметтік–экономикалық даму мәселелері, бюджетті жоспарлау және әлеуметтік саясат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96/12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Баянауыл аудандық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26.12.2024 </w:t>
      </w:r>
      <w:r>
        <w:rPr>
          <w:rFonts w:ascii="Times New Roman"/>
          <w:b w:val="false"/>
          <w:i w:val="false"/>
          <w:color w:val="ff0000"/>
          <w:sz w:val="28"/>
        </w:rPr>
        <w:t>№ 236/27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9731512,8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2855440,9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6784229,0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Баянауыл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оқитын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-100575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96/12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Баянауыл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оқитын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