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be50" w14:textId="dd3b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Қожамжар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2023 жылғы 21 желтоқсандағы № 90/12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Жергілікті қоғамдастықтың бөлек жиындарын өткізудің үлгі қағидаларына сәйкес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Қожамжар ауылдық округінің аумағында бөлек жергілікті қоғамдастық жиындарын өткізудің Қағидалары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Қожамжар ауылдық округінің әрбір ауылы тұрғындары өкілдерінің сандық құрамы ауыл тұрғындарының жалпы санынан 1 (бір) % (пайыз), бірақ 3 (үш) адамнан аспайтын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90/12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Қожамжар ауылдық округінің аумағында бөлек жергілікті қоғамдастық жиындарын өткізу Қағидалары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Қожамжар ауылдық округінің бөлек жергілікті қоғамдастық жиындарын өткізу қағидалары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Ақтоғай ауданы Қараоба ауылдық округінің аумағында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жиынтығы;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Қожамжар ауылдық округінің аумағы: Қожамжар, Қайран, Жамбыл, Қараой ауылдары учаскелеріне бөлінеді.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Қожамжар ауылдық округінің әкімі шақырады және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Қожамжар ауылдық округініңәкімі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ашудың алдында тиісті ауылдың қатысыпотырған тұрғындарын тіркеу жүргізіледі.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Қожамжар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ауылдық округініңәкімі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Ақтоғай ауданының мәслихаты бекіткен сандық құрамға сәйкес бөлек жергілікті қоғамдастық жиынына қатысушылар ұсынады.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Қожамжар ауылдық округі әкімінің аппаратына береді.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