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aa71a" w14:textId="79aa7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қаласы Ленин кентінің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қаласы Ленин кенті әкімінің 2023 жылғы 15 желтоқсандағы № 13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2–тармағына сәйкес, Павлодар қаласы Ленин кенті тұрғындарының пікірін ескере отырып және 2023 жылғы 23 қарашадағы облыстық ономастика комиссиясының қорытындысы негізінде Ленин кентінің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Павлодар қаласы Ленин кентінің келесі көшелері: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"Комарова" көшесін - "Шәмші Қалдаяқов" көшесі,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"Космонавтов" көшесін - "Ғарышкер" көшесі,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"Макаренко" көшесін - "Ахмет Байтұрсынұлы" көшесі,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"Шаталова" көшесін - "Әбілқайыр Баймолдин" көшесі,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"Водителя" көшесін - "Сығанақ" көшесі,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"Западная" көшесін - "Тараз" көшесі,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"Крылова" көшесін - "Алтын сақа" көшесі деп қайта аталсын.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шешімінің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Ленин кенті әкімінің міндет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Дюсембекова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