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24b7" w14:textId="5022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Павлодар облысы бойынша бюджет қаражаты көлемінің шегінде балаларға қосымша білім беруге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2023 жылғы 22 желтоқсандағы № 350/4 қаулысы.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8-4)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62-бабының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6-2-тармағына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жылға Павлодар облысы бойынша бюджет қаражаты көлемінің шегінде балаларға қосымша білім беруге мемлекеттік білім беру тапсырысы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білім беру басқармасы" мемлекеттік мекемесі заңнамамен белгіленген тәртіпте осы қаулыны Павлодар облысы әкімдігінің интернет-ресурсында орналастыруды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 2024 жылға арналған бюджет қаражатының көлемі шегінде балаларға қосымша білім беруге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бағыттарының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алушылардың және (немесе) тәрбиеленушілер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білім алушыға және (немесе) тәрбиеленушіге жұмсалатын шығыстардың орташа құны,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Ғылыми-техникалық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 өлкетану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Экологиялық-биологиялық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Көркемдік-эстетикалық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Әлеуметтік-педагогикалық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