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3aa2" w14:textId="7693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2023 жылғы 20 шiлдедегі № 126 бұйрығы</w:t>
      </w:r>
    </w:p>
    <w:p>
      <w:pPr>
        <w:spacing w:after="0"/>
        <w:ind w:left="0"/>
        <w:jc w:val="left"/>
      </w:pP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"5) мынадай статистикалық тіркелімдерді өзектілендіру:</w:t>
      </w:r>
    </w:p>
    <w:bookmarkEnd w:id="3"/>
    <w:bookmarkStart w:name="z11" w:id="4"/>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4"/>
    <w:bookmarkStart w:name="z12" w:id="5"/>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5"/>
    <w:bookmarkStart w:name="z13" w:id="6"/>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15"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3" w:id="9"/>
    <w:p>
      <w:pPr>
        <w:spacing w:after="0"/>
        <w:ind w:left="0"/>
        <w:jc w:val="both"/>
      </w:pPr>
      <w:r>
        <w:rPr>
          <w:rFonts w:ascii="Times New Roman"/>
          <w:b w:val="false"/>
          <w:i w:val="false"/>
          <w:color w:val="000000"/>
          <w:sz w:val="28"/>
        </w:rPr>
        <w:t>
      "5) мынадай статистикалық тіркелімдерді өзектілендіру:</w:t>
      </w:r>
    </w:p>
    <w:bookmarkEnd w:id="9"/>
    <w:bookmarkStart w:name="z24" w:id="10"/>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10"/>
    <w:bookmarkStart w:name="z25" w:id="11"/>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11"/>
    <w:bookmarkStart w:name="z26" w:id="12"/>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28" w:id="1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4" w:id="14"/>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6" w:id="15"/>
    <w:p>
      <w:pPr>
        <w:spacing w:after="0"/>
        <w:ind w:left="0"/>
        <w:jc w:val="both"/>
      </w:pPr>
      <w:r>
        <w:rPr>
          <w:rFonts w:ascii="Times New Roman"/>
          <w:b w:val="false"/>
          <w:i w:val="false"/>
          <w:color w:val="000000"/>
          <w:sz w:val="28"/>
        </w:rPr>
        <w:t>
      "5) мынадай статистикалық тіркелімдерді өзектілендіру:</w:t>
      </w:r>
    </w:p>
    <w:bookmarkEnd w:id="15"/>
    <w:bookmarkStart w:name="z37" w:id="16"/>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16"/>
    <w:bookmarkStart w:name="z38" w:id="17"/>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17"/>
    <w:bookmarkStart w:name="z39" w:id="18"/>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41" w:id="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7" w:id="20"/>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9" w:id="21"/>
    <w:p>
      <w:pPr>
        <w:spacing w:after="0"/>
        <w:ind w:left="0"/>
        <w:jc w:val="both"/>
      </w:pPr>
      <w:r>
        <w:rPr>
          <w:rFonts w:ascii="Times New Roman"/>
          <w:b w:val="false"/>
          <w:i w:val="false"/>
          <w:color w:val="000000"/>
          <w:sz w:val="28"/>
        </w:rPr>
        <w:t>
      "5) мынадай статистикалық тіркелімдерді өзектілендіру:</w:t>
      </w:r>
    </w:p>
    <w:bookmarkEnd w:id="21"/>
    <w:bookmarkStart w:name="z50" w:id="22"/>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22"/>
    <w:bookmarkStart w:name="z51" w:id="23"/>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23"/>
    <w:bookmarkStart w:name="z52" w:id="24"/>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54" w:id="2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0" w:id="26"/>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62" w:id="27"/>
    <w:p>
      <w:pPr>
        <w:spacing w:after="0"/>
        <w:ind w:left="0"/>
        <w:jc w:val="both"/>
      </w:pPr>
      <w:r>
        <w:rPr>
          <w:rFonts w:ascii="Times New Roman"/>
          <w:b w:val="false"/>
          <w:i w:val="false"/>
          <w:color w:val="000000"/>
          <w:sz w:val="28"/>
        </w:rPr>
        <w:t>
      "5) мынадай статистикалық тіркелімдерді өзектілендіру:</w:t>
      </w:r>
    </w:p>
    <w:bookmarkEnd w:id="27"/>
    <w:bookmarkStart w:name="z63" w:id="28"/>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28"/>
    <w:bookmarkStart w:name="z64" w:id="29"/>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29"/>
    <w:bookmarkStart w:name="z65" w:id="30"/>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67" w:id="3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3" w:id="32"/>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75" w:id="33"/>
    <w:p>
      <w:pPr>
        <w:spacing w:after="0"/>
        <w:ind w:left="0"/>
        <w:jc w:val="both"/>
      </w:pPr>
      <w:r>
        <w:rPr>
          <w:rFonts w:ascii="Times New Roman"/>
          <w:b w:val="false"/>
          <w:i w:val="false"/>
          <w:color w:val="000000"/>
          <w:sz w:val="28"/>
        </w:rPr>
        <w:t>
      "5) мынадай статистикалық тіркелімдерді өзектілендіру:</w:t>
      </w:r>
    </w:p>
    <w:bookmarkEnd w:id="33"/>
    <w:bookmarkStart w:name="z76" w:id="34"/>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34"/>
    <w:bookmarkStart w:name="z77" w:id="35"/>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35"/>
    <w:bookmarkStart w:name="z78" w:id="36"/>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80" w:id="3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86" w:id="38"/>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88" w:id="39"/>
    <w:p>
      <w:pPr>
        <w:spacing w:after="0"/>
        <w:ind w:left="0"/>
        <w:jc w:val="both"/>
      </w:pPr>
      <w:r>
        <w:rPr>
          <w:rFonts w:ascii="Times New Roman"/>
          <w:b w:val="false"/>
          <w:i w:val="false"/>
          <w:color w:val="000000"/>
          <w:sz w:val="28"/>
        </w:rPr>
        <w:t>
      "5) мынадай статистикалық тіркелімдерді өзектілендіру:</w:t>
      </w:r>
    </w:p>
    <w:bookmarkEnd w:id="39"/>
    <w:bookmarkStart w:name="z89" w:id="40"/>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40"/>
    <w:bookmarkStart w:name="z90" w:id="41"/>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41"/>
    <w:bookmarkStart w:name="z91" w:id="42"/>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93" w:id="4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9" w:id="44"/>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01" w:id="45"/>
    <w:p>
      <w:pPr>
        <w:spacing w:after="0"/>
        <w:ind w:left="0"/>
        <w:jc w:val="both"/>
      </w:pPr>
      <w:r>
        <w:rPr>
          <w:rFonts w:ascii="Times New Roman"/>
          <w:b w:val="false"/>
          <w:i w:val="false"/>
          <w:color w:val="000000"/>
          <w:sz w:val="28"/>
        </w:rPr>
        <w:t>
      "5) мынадай статистикалық тіркелімдерді өзектілендіру:</w:t>
      </w:r>
    </w:p>
    <w:bookmarkEnd w:id="45"/>
    <w:bookmarkStart w:name="z102" w:id="46"/>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46"/>
    <w:bookmarkStart w:name="z103" w:id="47"/>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47"/>
    <w:bookmarkStart w:name="z104" w:id="48"/>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106" w:id="4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12" w:id="50"/>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14" w:id="51"/>
    <w:p>
      <w:pPr>
        <w:spacing w:after="0"/>
        <w:ind w:left="0"/>
        <w:jc w:val="both"/>
      </w:pPr>
      <w:r>
        <w:rPr>
          <w:rFonts w:ascii="Times New Roman"/>
          <w:b w:val="false"/>
          <w:i w:val="false"/>
          <w:color w:val="000000"/>
          <w:sz w:val="28"/>
        </w:rPr>
        <w:t>
      "5) мынадай статистикалық тіркелімдерді өзектілендіру:</w:t>
      </w:r>
    </w:p>
    <w:bookmarkEnd w:id="51"/>
    <w:bookmarkStart w:name="z115" w:id="52"/>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52"/>
    <w:bookmarkStart w:name="z116" w:id="53"/>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53"/>
    <w:bookmarkStart w:name="z117" w:id="54"/>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119" w:id="5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25" w:id="56"/>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27" w:id="57"/>
    <w:p>
      <w:pPr>
        <w:spacing w:after="0"/>
        <w:ind w:left="0"/>
        <w:jc w:val="both"/>
      </w:pPr>
      <w:r>
        <w:rPr>
          <w:rFonts w:ascii="Times New Roman"/>
          <w:b w:val="false"/>
          <w:i w:val="false"/>
          <w:color w:val="000000"/>
          <w:sz w:val="28"/>
        </w:rPr>
        <w:t>
      "5) мынадай статистикалық тіркелімдерді өзектілендіру:</w:t>
      </w:r>
    </w:p>
    <w:bookmarkEnd w:id="57"/>
    <w:bookmarkStart w:name="z128" w:id="58"/>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58"/>
    <w:bookmarkStart w:name="z129" w:id="59"/>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59"/>
    <w:bookmarkStart w:name="z130" w:id="60"/>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132" w:id="6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8" w:id="62"/>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40" w:id="63"/>
    <w:p>
      <w:pPr>
        <w:spacing w:after="0"/>
        <w:ind w:left="0"/>
        <w:jc w:val="both"/>
      </w:pPr>
      <w:r>
        <w:rPr>
          <w:rFonts w:ascii="Times New Roman"/>
          <w:b w:val="false"/>
          <w:i w:val="false"/>
          <w:color w:val="000000"/>
          <w:sz w:val="28"/>
        </w:rPr>
        <w:t>
      "5) мынадай статистикалық тіркелімдерді өзектілендіру:</w:t>
      </w:r>
    </w:p>
    <w:bookmarkEnd w:id="63"/>
    <w:bookmarkStart w:name="z141" w:id="64"/>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64"/>
    <w:bookmarkStart w:name="z142" w:id="65"/>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65"/>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144" w:id="6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50" w:id="67"/>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52" w:id="68"/>
    <w:p>
      <w:pPr>
        <w:spacing w:after="0"/>
        <w:ind w:left="0"/>
        <w:jc w:val="both"/>
      </w:pPr>
      <w:r>
        <w:rPr>
          <w:rFonts w:ascii="Times New Roman"/>
          <w:b w:val="false"/>
          <w:i w:val="false"/>
          <w:color w:val="000000"/>
          <w:sz w:val="28"/>
        </w:rPr>
        <w:t>
      "5) мынадай статистикалық тіркелімдерді өзектілендіру:</w:t>
      </w:r>
    </w:p>
    <w:bookmarkEnd w:id="68"/>
    <w:bookmarkStart w:name="z153" w:id="69"/>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69"/>
    <w:bookmarkStart w:name="z154" w:id="70"/>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70"/>
    <w:bookmarkStart w:name="z155" w:id="71"/>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157" w:id="7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13-қосымшада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63" w:id="73"/>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65" w:id="74"/>
    <w:p>
      <w:pPr>
        <w:spacing w:after="0"/>
        <w:ind w:left="0"/>
        <w:jc w:val="both"/>
      </w:pPr>
      <w:r>
        <w:rPr>
          <w:rFonts w:ascii="Times New Roman"/>
          <w:b w:val="false"/>
          <w:i w:val="false"/>
          <w:color w:val="000000"/>
          <w:sz w:val="28"/>
        </w:rPr>
        <w:t>
      "5) мынадай статистикалық тіркелімдерді өзектілендіру:</w:t>
      </w:r>
    </w:p>
    <w:bookmarkEnd w:id="74"/>
    <w:bookmarkStart w:name="z166" w:id="75"/>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75"/>
    <w:bookmarkStart w:name="z167" w:id="76"/>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76"/>
    <w:bookmarkStart w:name="z168" w:id="77"/>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170" w:id="7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14-қосымшада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76" w:id="79"/>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78" w:id="80"/>
    <w:p>
      <w:pPr>
        <w:spacing w:after="0"/>
        <w:ind w:left="0"/>
        <w:jc w:val="both"/>
      </w:pPr>
      <w:r>
        <w:rPr>
          <w:rFonts w:ascii="Times New Roman"/>
          <w:b w:val="false"/>
          <w:i w:val="false"/>
          <w:color w:val="000000"/>
          <w:sz w:val="28"/>
        </w:rPr>
        <w:t>
      "5) мынадай статистикалық тіркелімдерді өзектілендіру:</w:t>
      </w:r>
    </w:p>
    <w:bookmarkEnd w:id="80"/>
    <w:bookmarkStart w:name="z179" w:id="81"/>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81"/>
    <w:bookmarkStart w:name="z180" w:id="82"/>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82"/>
    <w:bookmarkStart w:name="z181" w:id="83"/>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183" w:id="8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15-қосымшада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5" w:id="85"/>
    <w:p>
      <w:pPr>
        <w:spacing w:after="0"/>
        <w:ind w:left="0"/>
        <w:jc w:val="both"/>
      </w:pPr>
      <w:r>
        <w:rPr>
          <w:rFonts w:ascii="Times New Roman"/>
          <w:b w:val="false"/>
          <w:i w:val="false"/>
          <w:color w:val="000000"/>
          <w:sz w:val="28"/>
        </w:rPr>
        <w:t>
      "Департаменттің заңды орналасқан жері: Қазақстан Республикасы, 161200, Түркістан облысы, Түркістан қаласы, Жаңа қала шағын ауданы, 32 көше, 16 ғимарат, С-корпус.</w:t>
      </w:r>
    </w:p>
    <w:bookmarkEnd w:id="85"/>
    <w:bookmarkStart w:name="z186" w:id="86"/>
    <w:p>
      <w:pPr>
        <w:spacing w:after="0"/>
        <w:ind w:left="0"/>
        <w:jc w:val="both"/>
      </w:pPr>
      <w:r>
        <w:rPr>
          <w:rFonts w:ascii="Times New Roman"/>
          <w:b w:val="false"/>
          <w:i w:val="false"/>
          <w:color w:val="000000"/>
          <w:sz w:val="28"/>
        </w:rPr>
        <w:t>
      Департаменттің нақты орналасқан жері: Қазақстан Республикасы, 160012, Шымкент қаласы, Әл-Фараби ауданы, Желтоқсан көшесі, 30А."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92" w:id="87"/>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94" w:id="88"/>
    <w:p>
      <w:pPr>
        <w:spacing w:after="0"/>
        <w:ind w:left="0"/>
        <w:jc w:val="both"/>
      </w:pPr>
      <w:r>
        <w:rPr>
          <w:rFonts w:ascii="Times New Roman"/>
          <w:b w:val="false"/>
          <w:i w:val="false"/>
          <w:color w:val="000000"/>
          <w:sz w:val="28"/>
        </w:rPr>
        <w:t>
      "5) мынадай статистикалық тіркелімдерді өзектілендіру:</w:t>
      </w:r>
    </w:p>
    <w:bookmarkEnd w:id="88"/>
    <w:bookmarkStart w:name="z195" w:id="89"/>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89"/>
    <w:bookmarkStart w:name="z196" w:id="90"/>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90"/>
    <w:bookmarkStart w:name="z197" w:id="91"/>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199" w:id="9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16-қосымшада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05" w:id="93"/>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07" w:id="94"/>
    <w:p>
      <w:pPr>
        <w:spacing w:after="0"/>
        <w:ind w:left="0"/>
        <w:jc w:val="both"/>
      </w:pPr>
      <w:r>
        <w:rPr>
          <w:rFonts w:ascii="Times New Roman"/>
          <w:b w:val="false"/>
          <w:i w:val="false"/>
          <w:color w:val="000000"/>
          <w:sz w:val="28"/>
        </w:rPr>
        <w:t>
      "5) мынадай статистикалық тіркелімдерді өзектілендіру:</w:t>
      </w:r>
    </w:p>
    <w:bookmarkEnd w:id="94"/>
    <w:bookmarkStart w:name="z208" w:id="95"/>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95"/>
    <w:bookmarkStart w:name="z209" w:id="96"/>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96"/>
    <w:bookmarkStart w:name="z210" w:id="97"/>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212" w:id="9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17-қосымшада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18" w:id="99"/>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20" w:id="100"/>
    <w:p>
      <w:pPr>
        <w:spacing w:after="0"/>
        <w:ind w:left="0"/>
        <w:jc w:val="both"/>
      </w:pPr>
      <w:r>
        <w:rPr>
          <w:rFonts w:ascii="Times New Roman"/>
          <w:b w:val="false"/>
          <w:i w:val="false"/>
          <w:color w:val="000000"/>
          <w:sz w:val="28"/>
        </w:rPr>
        <w:t>
      "5) мынадай статистикалық тіркелімдерді өзектілендіру:</w:t>
      </w:r>
    </w:p>
    <w:bookmarkEnd w:id="100"/>
    <w:bookmarkStart w:name="z221" w:id="101"/>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101"/>
    <w:bookmarkStart w:name="z222" w:id="102"/>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102"/>
    <w:bookmarkStart w:name="z223" w:id="103"/>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225" w:id="10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18-қосымшада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31" w:id="105"/>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33" w:id="106"/>
    <w:p>
      <w:pPr>
        <w:spacing w:after="0"/>
        <w:ind w:left="0"/>
        <w:jc w:val="both"/>
      </w:pPr>
      <w:r>
        <w:rPr>
          <w:rFonts w:ascii="Times New Roman"/>
          <w:b w:val="false"/>
          <w:i w:val="false"/>
          <w:color w:val="000000"/>
          <w:sz w:val="28"/>
        </w:rPr>
        <w:t>
      "5) мынадай статистикалық тіркелімдерді өзектілендіру:</w:t>
      </w:r>
    </w:p>
    <w:bookmarkEnd w:id="106"/>
    <w:bookmarkStart w:name="z234" w:id="107"/>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107"/>
    <w:bookmarkStart w:name="z235" w:id="108"/>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108"/>
    <w:bookmarkStart w:name="z236" w:id="109"/>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238" w:id="1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19-қосымшада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44" w:id="111"/>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46" w:id="112"/>
    <w:p>
      <w:pPr>
        <w:spacing w:after="0"/>
        <w:ind w:left="0"/>
        <w:jc w:val="both"/>
      </w:pPr>
      <w:r>
        <w:rPr>
          <w:rFonts w:ascii="Times New Roman"/>
          <w:b w:val="false"/>
          <w:i w:val="false"/>
          <w:color w:val="000000"/>
          <w:sz w:val="28"/>
        </w:rPr>
        <w:t>
      "5) мынадай статистикалық тіркелімдерді өзектілендіру:</w:t>
      </w:r>
    </w:p>
    <w:bookmarkEnd w:id="112"/>
    <w:bookmarkStart w:name="z247" w:id="113"/>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113"/>
    <w:bookmarkStart w:name="z248" w:id="114"/>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114"/>
    <w:bookmarkStart w:name="z249" w:id="115"/>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251" w:id="1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20-қосымшада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57" w:id="117"/>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байқауларды жүргізу, соның ішінде бағаларды тіркеу;";</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59" w:id="118"/>
    <w:p>
      <w:pPr>
        <w:spacing w:after="0"/>
        <w:ind w:left="0"/>
        <w:jc w:val="both"/>
      </w:pPr>
      <w:r>
        <w:rPr>
          <w:rFonts w:ascii="Times New Roman"/>
          <w:b w:val="false"/>
          <w:i w:val="false"/>
          <w:color w:val="000000"/>
          <w:sz w:val="28"/>
        </w:rPr>
        <w:t>
      "5) мынадай статистикалық тіркелімдерді өзектілендіру:</w:t>
      </w:r>
    </w:p>
    <w:bookmarkEnd w:id="118"/>
    <w:bookmarkStart w:name="z260" w:id="119"/>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119"/>
    <w:bookmarkStart w:name="z261" w:id="120"/>
    <w:p>
      <w:pPr>
        <w:spacing w:after="0"/>
        <w:ind w:left="0"/>
        <w:jc w:val="both"/>
      </w:pPr>
      <w:r>
        <w:rPr>
          <w:rFonts w:ascii="Times New Roman"/>
          <w:b w:val="false"/>
          <w:i w:val="false"/>
          <w:color w:val="000000"/>
          <w:sz w:val="28"/>
        </w:rPr>
        <w:t>
      2)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120"/>
    <w:bookmarkStart w:name="z262" w:id="121"/>
    <w:p>
      <w:pPr>
        <w:spacing w:after="0"/>
        <w:ind w:left="0"/>
        <w:jc w:val="both"/>
      </w:pPr>
      <w:r>
        <w:rPr>
          <w:rFonts w:ascii="Times New Roman"/>
          <w:b w:val="false"/>
          <w:i w:val="false"/>
          <w:color w:val="000000"/>
          <w:sz w:val="28"/>
        </w:rPr>
        <w:t>
      3) Қазақстан Республикасының барлық меншік нысанындағы тұрғын үйлері туралы ақпаратты қамтитын тұрғын үй қорының статистикалық тіркелімі;";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264" w:id="122"/>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Заң департаменті заңнамада белгіленген тәртіппен:</w:t>
      </w:r>
    </w:p>
    <w:bookmarkEnd w:id="122"/>
    <w:bookmarkStart w:name="z265" w:id="123"/>
    <w:p>
      <w:pPr>
        <w:spacing w:after="0"/>
        <w:ind w:left="0"/>
        <w:jc w:val="both"/>
      </w:pPr>
      <w:r>
        <w:rPr>
          <w:rFonts w:ascii="Times New Roman"/>
          <w:b w:val="false"/>
          <w:i w:val="false"/>
          <w:color w:val="000000"/>
          <w:sz w:val="28"/>
        </w:rPr>
        <w:t>
      1) осы бұйрықты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3"/>
    <w:bookmarkStart w:name="z266" w:id="124"/>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124"/>
    <w:bookmarkStart w:name="z267" w:id="125"/>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аумақтық бөлімшелері осы бұйрықтан туындайтын қажетті шаралардыбекітілген мерзімдерде қабылдасын.</w:t>
      </w:r>
    </w:p>
    <w:bookmarkEnd w:id="125"/>
    <w:bookmarkStart w:name="z268" w:id="12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26"/>
    <w:bookmarkStart w:name="z269" w:id="12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w:t>
            </w:r>
          </w:p>
          <w:p>
            <w:pPr>
              <w:spacing w:after="20"/>
              <w:ind w:left="20"/>
              <w:jc w:val="both"/>
            </w:pPr>
            <w:r>
              <w:rPr>
                <w:rFonts w:ascii="Times New Roman"/>
                <w:b w:val="false"/>
                <w:i/>
                <w:color w:val="000000"/>
                <w:sz w:val="20"/>
              </w:rPr>
              <w:t>және реформалар агенттігі</w:t>
            </w:r>
          </w:p>
          <w:p>
            <w:pPr>
              <w:spacing w:after="20"/>
              <w:ind w:left="20"/>
              <w:jc w:val="both"/>
            </w:pPr>
            <w:r>
              <w:rPr>
                <w:rFonts w:ascii="Times New Roman"/>
                <w:b w:val="false"/>
                <w:i/>
                <w:color w:val="000000"/>
                <w:sz w:val="20"/>
              </w:rPr>
              <w:t>Ұлттық статистика</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