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637a1" w14:textId="96637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2020 жылғы 27 қаңтардағы № 404 "Жергілікті қоғамдастық жиналысының регламентін бекіту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Федоров ауданы мәслихатының 2023 жылғы 11 сәуірдегі № 13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Федоров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"Жергілікті қоғамдастық жиналысының регламентін бекіту туралы" 2020 жылғы 27 қаңтардағы № 404 (Нормативтік құқықтық актілерді мемлекеттік тіркеу тізілімінде № 8937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жергілікті қоғамдастық жиналысының 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оныншы абзац алынып тасталсын.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Исенгазин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