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a6af" w14:textId="b1fa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10 сәуірдегі № 106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орналастыру үшін жіберуді және Қазақстан Республикасының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10 сәуірдегі</w:t>
            </w:r>
            <w:r>
              <w:br/>
            </w:r>
            <w:r>
              <w:rPr>
                <w:rFonts w:ascii="Times New Roman"/>
                <w:b w:val="false"/>
                <w:i w:val="false"/>
                <w:color w:val="000000"/>
                <w:sz w:val="20"/>
              </w:rPr>
              <w:t>№ 106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министрлігінің  "Б" корпусы мемлекеттік әкімшілік қызметшілерінің қызметін бағалау әдістемесі</w:t>
      </w:r>
    </w:p>
    <w:bookmarkEnd w:id="5"/>
    <w:p>
      <w:pPr>
        <w:spacing w:after="0"/>
        <w:ind w:left="0"/>
        <w:jc w:val="both"/>
      </w:pPr>
      <w:r>
        <w:rPr>
          <w:rFonts w:ascii="Times New Roman"/>
          <w:b w:val="false"/>
          <w:i w:val="false"/>
          <w:color w:val="ff0000"/>
          <w:sz w:val="28"/>
        </w:rPr>
        <w:t xml:space="preserve">
      Ескерту. Әдістемесі жаңа редакцияда – ҚР Премьер-Министрінің орынбасары - Ұлттық экономика министрінің 03.12.2025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7"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Қазақстан Республикасы Ұлттық экономика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Қазақстан Республикасы Ұлттық экономика министрлігінің (бұдан әрі – Министрлік), оның ішінде ведомстволар және аумақтық бөлімшелердің "Б" корпусы мемлекеттік әкімшілік қызметшілерінің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қызметкерлердің қызметін ұйымдастыруға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құрылымдық бөлімшенің/мемлекеттік органның басшысы – C-1 (ведомство төрағасының орынбасары, департамент директоры), C-O-1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0"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1" w:id="14"/>
    <w:p>
      <w:pPr>
        <w:spacing w:after="0"/>
        <w:ind w:left="0"/>
        <w:jc w:val="both"/>
      </w:pPr>
      <w:r>
        <w:rPr>
          <w:rFonts w:ascii="Times New Roman"/>
          <w:b w:val="false"/>
          <w:i w:val="false"/>
          <w:color w:val="000000"/>
          <w:sz w:val="28"/>
        </w:rPr>
        <w:t>
      6) ведомство – Қазақстан Республикасы Ұлттық экономика министрлігінің Табиғи монополияларды реттеу комитеті және Арнайы бағдарламалар комитеті;</w:t>
      </w:r>
    </w:p>
    <w:bookmarkEnd w:id="14"/>
    <w:bookmarkStart w:name="z22" w:id="15"/>
    <w:p>
      <w:pPr>
        <w:spacing w:after="0"/>
        <w:ind w:left="0"/>
        <w:jc w:val="both"/>
      </w:pPr>
      <w:r>
        <w:rPr>
          <w:rFonts w:ascii="Times New Roman"/>
          <w:b w:val="false"/>
          <w:i w:val="false"/>
          <w:color w:val="000000"/>
          <w:sz w:val="28"/>
        </w:rPr>
        <w:t>
      7) калибрлеу сессиялары – бағаланатын адамдардың қызметін бағалау нәтижелерін талқылау, ықтимал түзету және бекіту үшін лауазымды адамдардың кезең-кезеңімен кездесулері;</w:t>
      </w:r>
    </w:p>
    <w:bookmarkEnd w:id="15"/>
    <w:bookmarkStart w:name="z23" w:id="16"/>
    <w:p>
      <w:pPr>
        <w:spacing w:after="0"/>
        <w:ind w:left="0"/>
        <w:jc w:val="both"/>
      </w:pPr>
      <w:r>
        <w:rPr>
          <w:rFonts w:ascii="Times New Roman"/>
          <w:b w:val="false"/>
          <w:i w:val="false"/>
          <w:color w:val="000000"/>
          <w:sz w:val="28"/>
        </w:rPr>
        <w:t>
      8) бағаланатын кезең – мемлекеттік қызметшінің жұмыс нәтижелері бағаланатын тоқсан.</w:t>
      </w:r>
    </w:p>
    <w:bookmarkEnd w:id="16"/>
    <w:bookmarkStart w:name="z24" w:id="17"/>
    <w:p>
      <w:pPr>
        <w:spacing w:after="0"/>
        <w:ind w:left="0"/>
        <w:jc w:val="both"/>
      </w:pPr>
      <w:r>
        <w:rPr>
          <w:rFonts w:ascii="Times New Roman"/>
          <w:b w:val="false"/>
          <w:i w:val="false"/>
          <w:color w:val="000000"/>
          <w:sz w:val="28"/>
        </w:rPr>
        <w:t>
      3. Министрліктің, ведомстволардың және аумақтық бөлімшелердің "Б" корпусының мемлекеттік әкімшілік қызметшілерінің қызметін бағалау (бұдан әрі – бағалау) олардың жұмысының тиімділігі мен сапасын айқындау үшін "Е-қызмет" ықпалдастырылған ақпараттық жүйесі (бұдан әрі – ақпараттық жүйе) арқылы жүргізіледі.</w:t>
      </w:r>
    </w:p>
    <w:bookmarkEnd w:id="17"/>
    <w:bookmarkStart w:name="z25" w:id="18"/>
    <w:p>
      <w:pPr>
        <w:spacing w:after="0"/>
        <w:ind w:left="0"/>
        <w:jc w:val="both"/>
      </w:pPr>
      <w:r>
        <w:rPr>
          <w:rFonts w:ascii="Times New Roman"/>
          <w:b w:val="false"/>
          <w:i w:val="false"/>
          <w:color w:val="000000"/>
          <w:sz w:val="28"/>
        </w:rPr>
        <w:t>
      Бағалаушы адам болмаған жағдайда бағалауды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бағалауды қабылдаушы мемлекеттік орган іссапарда болу кезеңі үшін жүргізеді.</w:t>
      </w:r>
    </w:p>
    <w:bookmarkEnd w:id="19"/>
    <w:bookmarkStart w:name="z27" w:id="20"/>
    <w:p>
      <w:pPr>
        <w:spacing w:after="0"/>
        <w:ind w:left="0"/>
        <w:jc w:val="both"/>
      </w:pPr>
      <w:r>
        <w:rPr>
          <w:rFonts w:ascii="Times New Roman"/>
          <w:b w:val="false"/>
          <w:i w:val="false"/>
          <w:color w:val="000000"/>
          <w:sz w:val="28"/>
        </w:rPr>
        <w:t>
      Министрдің шешімі бойынша оған тікелей бағынысты адамдарды Министрліктің аппарат басшысы бағалай алады.</w:t>
      </w:r>
    </w:p>
    <w:bookmarkEnd w:id="20"/>
    <w:bookmarkStart w:name="z28"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xml:space="preserve">
      6. Бағалау кезеңі аяқталғанға дейін Министрліктен, ведомстволардан және аумақтық бөлімшелерден жұмыстан шығарылған қызметшілерді бағалау олардың қатысуынсыз 4-тармақта белгіленген мерзімде жүргізіледі. </w:t>
      </w:r>
    </w:p>
    <w:bookmarkEnd w:id="26"/>
    <w:bookmarkStart w:name="z34" w:id="27"/>
    <w:p>
      <w:pPr>
        <w:spacing w:after="0"/>
        <w:ind w:left="0"/>
        <w:jc w:val="both"/>
      </w:pPr>
      <w:r>
        <w:rPr>
          <w:rFonts w:ascii="Times New Roman"/>
          <w:b w:val="false"/>
          <w:i w:val="false"/>
          <w:color w:val="000000"/>
          <w:sz w:val="28"/>
        </w:rPr>
        <w:t xml:space="preserve">
      7. Бағалау нәтижелері мынадай градация бойынша қойылады. </w:t>
      </w:r>
    </w:p>
    <w:bookmarkEnd w:id="27"/>
    <w:bookmarkStart w:name="z35" w:id="28"/>
    <w:p>
      <w:pPr>
        <w:spacing w:after="0"/>
        <w:ind w:left="0"/>
        <w:jc w:val="both"/>
      </w:pPr>
      <w:r>
        <w:rPr>
          <w:rFonts w:ascii="Times New Roman"/>
          <w:b w:val="false"/>
          <w:i w:val="false"/>
          <w:color w:val="000000"/>
          <w:sz w:val="28"/>
        </w:rPr>
        <w:t xml:space="preserve">
      "Функционалдық міндеттерін атқаруы тиімді", </w:t>
      </w:r>
    </w:p>
    <w:bookmarkEnd w:id="28"/>
    <w:bookmarkStart w:name="z36" w:id="29"/>
    <w:p>
      <w:pPr>
        <w:spacing w:after="0"/>
        <w:ind w:left="0"/>
        <w:jc w:val="both"/>
      </w:pPr>
      <w:r>
        <w:rPr>
          <w:rFonts w:ascii="Times New Roman"/>
          <w:b w:val="false"/>
          <w:i w:val="false"/>
          <w:color w:val="000000"/>
          <w:sz w:val="28"/>
        </w:rPr>
        <w:t xml:space="preserve">
      "Функционалдық міндеттерін атқаруы тиісінше", </w:t>
      </w:r>
    </w:p>
    <w:bookmarkEnd w:id="29"/>
    <w:bookmarkStart w:name="z37" w:id="30"/>
    <w:p>
      <w:pPr>
        <w:spacing w:after="0"/>
        <w:ind w:left="0"/>
        <w:jc w:val="both"/>
      </w:pPr>
      <w:r>
        <w:rPr>
          <w:rFonts w:ascii="Times New Roman"/>
          <w:b w:val="false"/>
          <w:i w:val="false"/>
          <w:color w:val="000000"/>
          <w:sz w:val="28"/>
        </w:rPr>
        <w:t xml:space="preserve">
      "Функционалдық міндеттерін атқаруы қанағаттанарлық", </w:t>
      </w:r>
    </w:p>
    <w:bookmarkEnd w:id="30"/>
    <w:bookmarkStart w:name="z38" w:id="31"/>
    <w:p>
      <w:pPr>
        <w:spacing w:after="0"/>
        <w:ind w:left="0"/>
        <w:jc w:val="both"/>
      </w:pPr>
      <w:r>
        <w:rPr>
          <w:rFonts w:ascii="Times New Roman"/>
          <w:b w:val="false"/>
          <w:i w:val="false"/>
          <w:color w:val="000000"/>
          <w:sz w:val="28"/>
        </w:rPr>
        <w:t xml:space="preserve">
      "Функционалдық міндеттерін атқаруы қанағаттанарлықсыз" (қанағаттанарлықсыз бағалау). </w:t>
      </w:r>
    </w:p>
    <w:bookmarkEnd w:id="31"/>
    <w:bookmarkStart w:name="z39" w:id="32"/>
    <w:p>
      <w:pPr>
        <w:spacing w:after="0"/>
        <w:ind w:left="0"/>
        <w:jc w:val="both"/>
      </w:pPr>
      <w:r>
        <w:rPr>
          <w:rFonts w:ascii="Times New Roman"/>
          <w:b w:val="false"/>
          <w:i w:val="false"/>
          <w:color w:val="000000"/>
          <w:sz w:val="28"/>
        </w:rPr>
        <w:t>
      "Функционалдық міндеттерін атқаруы тиімді" нәтижесіне 4-тен 5 балға дейінгі, "Функционалдық міндеттерін атқаруы тиісінше" нәтижесіне 3-тен 3,99 балға дейінгі, "Функционалдық міндеттерін атқаруы қанағаттанарлық" нәтижесіне 2-ден 2,99 балға дейінгі, "Функционалдық міндеттерін атқаруы қанағаттанарлықсыз" нәтижесіне 0-ден 1,99 балға дейінгі бағалаулар ауқымы сәйкес келеді.</w:t>
      </w:r>
    </w:p>
    <w:bookmarkEnd w:id="32"/>
    <w:bookmarkStart w:name="z40"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нәтижелерін алған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кодексімен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13. Бағалау нәтижелері құпия ақпарат болып табылады және қызметтік қажеттілікті, сондай-ақ Министрлік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14. Бағалау рәсіміне байланысты келіспеушіліктерді мүдделі адамдар мен тараптардың қатысуымен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15. Персоналды басқару қызметінің басшылары мыналарды: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қатысуды, қызметті бағалау процесінің мәселелері бойынша консультация беру жолымен даулы мәселелерді шешуге көмектесуді;</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жұмыскерге ақпарат дайындауды қоса алғанда, калибрлеу сессиясын өткізуді;</w:t>
      </w:r>
    </w:p>
    <w:bookmarkEnd w:id="44"/>
    <w:bookmarkStart w:name="z52" w:id="45"/>
    <w:p>
      <w:pPr>
        <w:spacing w:after="0"/>
        <w:ind w:left="0"/>
        <w:jc w:val="both"/>
      </w:pPr>
      <w:r>
        <w:rPr>
          <w:rFonts w:ascii="Times New Roman"/>
          <w:b w:val="false"/>
          <w:i w:val="false"/>
          <w:color w:val="000000"/>
          <w:sz w:val="28"/>
        </w:rPr>
        <w:t>
      4) есепті кезең ішінде қызметті бағалау шеңберінде қажетті құжаттарды толтырудың толықтығы мен уақтылы орындалуын, жұмыскерлердің қызметіне бағалау жүргізу шеңберінде жұмыскерге тиісті хабарламалар жіберу, қажетті есептік жазбаларды жүргізуді қамтамасыз етеді.</w:t>
      </w:r>
    </w:p>
    <w:bookmarkEnd w:id="45"/>
    <w:bookmarkStart w:name="z53" w:id="46"/>
    <w:p>
      <w:pPr>
        <w:spacing w:after="0"/>
        <w:ind w:left="0"/>
        <w:jc w:val="left"/>
      </w:pPr>
      <w:r>
        <w:rPr>
          <w:rFonts w:ascii="Times New Roman"/>
          <w:b/>
          <w:i w:val="false"/>
          <w:color w:val="000000"/>
        </w:rPr>
        <w:t xml:space="preserve"> 2-тарау. "Б" корпусының мемлекеттік әкімшілік  қызметшілерін бағалау</w:t>
      </w:r>
    </w:p>
    <w:bookmarkEnd w:id="46"/>
    <w:bookmarkStart w:name="z54" w:id="47"/>
    <w:p>
      <w:pPr>
        <w:spacing w:after="0"/>
        <w:ind w:left="0"/>
        <w:jc w:val="both"/>
      </w:pPr>
      <w:r>
        <w:rPr>
          <w:rFonts w:ascii="Times New Roman"/>
          <w:b w:val="false"/>
          <w:i w:val="false"/>
          <w:color w:val="000000"/>
          <w:sz w:val="28"/>
        </w:rPr>
        <w:t xml:space="preserve">
      16. Министрліктің, оның ведомстволарының және аумақтық бөлімшелерінің С-1 (Министрліктің ведомство төрағасының орынбасары, департамент директоры), C-O-1 санаттарының "Б" корпусының мемлекеттік әкімшілік қызметшілерін бағалауды тікелей басшы, сондай-ақ басшы лауазымдарды атқаратын "Б" корпусының мемлекеттік әкімшілік қызметшілерін бағалауды құрылымдық бөлімшенің/Министрліктің /ведомстволардың басшысы басшы лауазымды атқаратын адамның бағалау парағының нысаны бойынша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жүргізеді.</w:t>
      </w:r>
    </w:p>
    <w:bookmarkEnd w:id="47"/>
    <w:bookmarkStart w:name="z55" w:id="48"/>
    <w:p>
      <w:pPr>
        <w:spacing w:after="0"/>
        <w:ind w:left="0"/>
        <w:jc w:val="both"/>
      </w:pPr>
      <w:r>
        <w:rPr>
          <w:rFonts w:ascii="Times New Roman"/>
          <w:b w:val="false"/>
          <w:i w:val="false"/>
          <w:color w:val="000000"/>
          <w:sz w:val="28"/>
        </w:rPr>
        <w:t xml:space="preserve">
      Министрліктің, оның ведомстволарының және аумақтық бөлімшелерінің С-1 (Министрліктің ведомство төрағасының орынбасарын, департамент директорын қоспағанда) санатының "Б" корпусының мемлекеттік әкімшілік қызметшілерін бағалауды тікелей басшы, сондай-ақ "Б" корпусының өзге де мемлекеттік әкімшілік қызметшілерін бағалауды құрылымдық бөлімшенің/ Министрліктің/ведомстволардың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басшы лауазымды атқармайтын адамның бағалау парағының нысаны бойынша жүргізеді. </w:t>
      </w:r>
    </w:p>
    <w:bookmarkEnd w:id="48"/>
    <w:bookmarkStart w:name="z56" w:id="49"/>
    <w:p>
      <w:pPr>
        <w:spacing w:after="0"/>
        <w:ind w:left="0"/>
        <w:jc w:val="both"/>
      </w:pPr>
      <w:r>
        <w:rPr>
          <w:rFonts w:ascii="Times New Roman"/>
          <w:b w:val="false"/>
          <w:i w:val="false"/>
          <w:color w:val="000000"/>
          <w:sz w:val="28"/>
        </w:rPr>
        <w:t>
      17. Персоналды басқару қызметі бағалаушы адамға бағалау парағын ақпараттық жүйе арқылы жібереді.</w:t>
      </w:r>
    </w:p>
    <w:bookmarkEnd w:id="49"/>
    <w:bookmarkStart w:name="z57" w:id="50"/>
    <w:p>
      <w:pPr>
        <w:spacing w:after="0"/>
        <w:ind w:left="0"/>
        <w:jc w:val="both"/>
      </w:pPr>
      <w:r>
        <w:rPr>
          <w:rFonts w:ascii="Times New Roman"/>
          <w:b w:val="false"/>
          <w:i w:val="false"/>
          <w:color w:val="000000"/>
          <w:sz w:val="28"/>
        </w:rPr>
        <w:t>
      Бағалаушы адам 0-ден 5-ке дейінгі баға қояды.</w:t>
      </w:r>
    </w:p>
    <w:bookmarkEnd w:id="50"/>
    <w:bookmarkStart w:name="z58"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59" w:id="52"/>
    <w:p>
      <w:pPr>
        <w:spacing w:after="0"/>
        <w:ind w:left="0"/>
        <w:jc w:val="left"/>
      </w:pPr>
      <w:r>
        <w:rPr>
          <w:rFonts w:ascii="Times New Roman"/>
          <w:b/>
          <w:i w:val="false"/>
          <w:color w:val="000000"/>
        </w:rPr>
        <w:t xml:space="preserve"> 3-тарау. Калибрлеу сессияларын өткізу және кері байланыс ұсыну</w:t>
      </w:r>
    </w:p>
    <w:bookmarkEnd w:id="52"/>
    <w:bookmarkStart w:name="z60"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1"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келіп түскен уақыттан бастап үш жұмыс күні ішінде калибрлеу сессиясын өткізу туралы шешім қабылдайды және оның құрамын бекітеді.</w:t>
      </w:r>
    </w:p>
    <w:bookmarkEnd w:id="54"/>
    <w:bookmarkStart w:name="z62" w:id="55"/>
    <w:p>
      <w:pPr>
        <w:spacing w:after="0"/>
        <w:ind w:left="0"/>
        <w:jc w:val="both"/>
      </w:pPr>
      <w:r>
        <w:rPr>
          <w:rFonts w:ascii="Times New Roman"/>
          <w:b w:val="false"/>
          <w:i w:val="false"/>
          <w:color w:val="000000"/>
          <w:sz w:val="28"/>
        </w:rPr>
        <w:t>
      Тексеру комиссиясының мүшелері мен тексеру комиссиясының төрағасы үшін калибрлеу сессиясын өткізу және оның құрамын бекіту маслихат шешімінің негізінде жүзеге асырылады.</w:t>
      </w:r>
    </w:p>
    <w:bookmarkEnd w:id="55"/>
    <w:bookmarkStart w:name="z63"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4"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5"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жұмыскері не персоналды басқару қызметінің (кадр қызметінің) міндеттерін орындау жүктелген адам кіреді.</w:t>
      </w:r>
    </w:p>
    <w:bookmarkEnd w:id="58"/>
    <w:bookmarkStart w:name="z66" w:id="59"/>
    <w:p>
      <w:pPr>
        <w:spacing w:after="0"/>
        <w:ind w:left="0"/>
        <w:jc w:val="both"/>
      </w:pPr>
      <w:r>
        <w:rPr>
          <w:rFonts w:ascii="Times New Roman"/>
          <w:b w:val="false"/>
          <w:i w:val="false"/>
          <w:color w:val="000000"/>
          <w:sz w:val="28"/>
        </w:rPr>
        <w:t>
      20. Калибрлеу сессиясы қызметші жүгінген уақыттан бастап он жұмыс күн ішінде осы Әдістеменің 10-тармағында көзделген тәртіпте өткізіледі.</w:t>
      </w:r>
    </w:p>
    <w:bookmarkEnd w:id="59"/>
    <w:bookmarkStart w:name="z67" w:id="60"/>
    <w:p>
      <w:pPr>
        <w:spacing w:after="0"/>
        <w:ind w:left="0"/>
        <w:jc w:val="both"/>
      </w:pPr>
      <w:r>
        <w:rPr>
          <w:rFonts w:ascii="Times New Roman"/>
          <w:b w:val="false"/>
          <w:i w:val="false"/>
          <w:color w:val="000000"/>
          <w:sz w:val="28"/>
        </w:rPr>
        <w:t>
      21.Персоналды басқару қызметі калибрлеу сессиясының қызметін ұйымдастырады.</w:t>
      </w:r>
    </w:p>
    <w:bookmarkEnd w:id="60"/>
    <w:bookmarkStart w:name="z68"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69" w:id="62"/>
    <w:p>
      <w:pPr>
        <w:spacing w:after="0"/>
        <w:ind w:left="0"/>
        <w:jc w:val="both"/>
      </w:pPr>
      <w:r>
        <w:rPr>
          <w:rFonts w:ascii="Times New Roman"/>
          <w:b w:val="false"/>
          <w:i w:val="false"/>
          <w:color w:val="000000"/>
          <w:sz w:val="28"/>
        </w:rPr>
        <w:t>
      Бағаланатын адам бағалаумен келіспеген жағдайда калибрлеу сессиясының мүшелеріне өзінің келіспейтінін жазбаша немесе ауызша нысанда дәлелдейді.</w:t>
      </w:r>
    </w:p>
    <w:bookmarkEnd w:id="62"/>
    <w:bookmarkStart w:name="z70" w:id="63"/>
    <w:p>
      <w:pPr>
        <w:spacing w:after="0"/>
        <w:ind w:left="0"/>
        <w:jc w:val="both"/>
      </w:pPr>
      <w:r>
        <w:rPr>
          <w:rFonts w:ascii="Times New Roman"/>
          <w:b w:val="false"/>
          <w:i w:val="false"/>
          <w:color w:val="000000"/>
          <w:sz w:val="28"/>
        </w:rPr>
        <w:t>
      Калибрлеу сессиясының мүшелері қажет болса бағалаушы адамның бағасын қолдайды не бағалауға түзетулер енгізу үшін дәлелдер келтіреді.</w:t>
      </w:r>
    </w:p>
    <w:bookmarkEnd w:id="63"/>
    <w:bookmarkStart w:name="z71" w:id="64"/>
    <w:p>
      <w:pPr>
        <w:spacing w:after="0"/>
        <w:ind w:left="0"/>
        <w:jc w:val="both"/>
      </w:pPr>
      <w:r>
        <w:rPr>
          <w:rFonts w:ascii="Times New Roman"/>
          <w:b w:val="false"/>
          <w:i w:val="false"/>
          <w:color w:val="000000"/>
          <w:sz w:val="28"/>
        </w:rPr>
        <w:t>
      Бағалауды түзету жоғарылату жағына да, төмендету жағына да енгізілуі мүмкін.</w:t>
      </w:r>
    </w:p>
    <w:bookmarkEnd w:id="64"/>
    <w:bookmarkStart w:name="z72"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3"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4"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5"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6"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7" w:id="70"/>
    <w:p>
      <w:pPr>
        <w:spacing w:after="0"/>
        <w:ind w:left="0"/>
        <w:jc w:val="both"/>
      </w:pPr>
      <w:r>
        <w:rPr>
          <w:rFonts w:ascii="Times New Roman"/>
          <w:b w:val="false"/>
          <w:i w:val="false"/>
          <w:color w:val="000000"/>
          <w:sz w:val="28"/>
        </w:rPr>
        <w:t>
      жұмыскердің әлеуетін шолу және мансаптық мақсатын талқылау.</w:t>
      </w:r>
    </w:p>
    <w:bookmarkEnd w:id="70"/>
    <w:bookmarkStart w:name="z78"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bookmarkStart w:name="z80" w:id="72"/>
    <w:p>
      <w:pPr>
        <w:spacing w:after="0"/>
        <w:ind w:left="0"/>
        <w:jc w:val="both"/>
      </w:pPr>
      <w:r>
        <w:rPr>
          <w:rFonts w:ascii="Times New Roman"/>
          <w:b w:val="false"/>
          <w:i w:val="false"/>
          <w:color w:val="000000"/>
          <w:sz w:val="28"/>
        </w:rPr>
        <w:t>
      Нысан</w:t>
      </w:r>
    </w:p>
    <w:bookmarkEnd w:id="72"/>
    <w:bookmarkStart w:name="z81"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2"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3" w:id="75"/>
    <w:p>
      <w:pPr>
        <w:spacing w:after="0"/>
        <w:ind w:left="0"/>
        <w:jc w:val="both"/>
      </w:pPr>
      <w:r>
        <w:rPr>
          <w:rFonts w:ascii="Times New Roman"/>
          <w:b w:val="false"/>
          <w:i w:val="false"/>
          <w:color w:val="000000"/>
          <w:sz w:val="28"/>
        </w:rPr>
        <w:t>
      ________________________________________________</w:t>
      </w:r>
    </w:p>
    <w:bookmarkEnd w:id="75"/>
    <w:bookmarkStart w:name="z84" w:id="76"/>
    <w:p>
      <w:pPr>
        <w:spacing w:after="0"/>
        <w:ind w:left="0"/>
        <w:jc w:val="both"/>
      </w:pPr>
      <w:r>
        <w:rPr>
          <w:rFonts w:ascii="Times New Roman"/>
          <w:b w:val="false"/>
          <w:i w:val="false"/>
          <w:color w:val="000000"/>
          <w:sz w:val="28"/>
        </w:rPr>
        <w:t>
      (Бағаланатын кезең) __________________________________</w:t>
      </w:r>
    </w:p>
    <w:bookmarkEnd w:id="76"/>
    <w:bookmarkStart w:name="z85" w:id="77"/>
    <w:p>
      <w:pPr>
        <w:spacing w:after="0"/>
        <w:ind w:left="0"/>
        <w:jc w:val="both"/>
      </w:pPr>
      <w:r>
        <w:rPr>
          <w:rFonts w:ascii="Times New Roman"/>
          <w:b w:val="false"/>
          <w:i w:val="false"/>
          <w:color w:val="000000"/>
          <w:sz w:val="28"/>
        </w:rPr>
        <w:t>
      _______________________________________________________________</w:t>
      </w:r>
    </w:p>
    <w:bookmarkEnd w:id="77"/>
    <w:bookmarkStart w:name="z86" w:id="7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8"/>
    <w:bookmarkStart w:name="z87" w:id="79"/>
    <w:p>
      <w:pPr>
        <w:spacing w:after="0"/>
        <w:ind w:left="0"/>
        <w:jc w:val="both"/>
      </w:pPr>
      <w:r>
        <w:rPr>
          <w:rFonts w:ascii="Times New Roman"/>
          <w:b w:val="false"/>
          <w:i w:val="false"/>
          <w:color w:val="000000"/>
          <w:sz w:val="28"/>
        </w:rPr>
        <w:t>
      _____________________________________</w:t>
      </w:r>
    </w:p>
    <w:bookmarkEnd w:id="79"/>
    <w:bookmarkStart w:name="z88" w:id="80"/>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80"/>
    <w:bookmarkStart w:name="z89" w:id="81"/>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81"/>
    <w:bookmarkStart w:name="z90" w:id="82"/>
    <w:p>
      <w:pPr>
        <w:spacing w:after="0"/>
        <w:ind w:left="0"/>
        <w:jc w:val="both"/>
      </w:pPr>
      <w:r>
        <w:rPr>
          <w:rFonts w:ascii="Times New Roman"/>
          <w:b w:val="false"/>
          <w:i w:val="false"/>
          <w:color w:val="000000"/>
          <w:sz w:val="28"/>
        </w:rPr>
        <w:t xml:space="preserve">
      ұсынамыз. </w:t>
      </w:r>
    </w:p>
    <w:bookmarkEnd w:id="82"/>
    <w:bookmarkStart w:name="z91" w:id="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3"/>
    <w:bookmarkStart w:name="z92" w:id="8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4"/>
    <w:bookmarkStart w:name="z93" w:id="85"/>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Түсініктеме</w:t>
            </w:r>
          </w:p>
          <w:bookmarkEnd w:id="86"/>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Мыналар: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негізделген ескертулердің, қайтарулардың, шағымдардың немесе осы параметр бойынша мемлекеттік органның бағалау әдістемесінде айқындалған өзге де фактілердің болмауы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Мыналар: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құжаттарды, тапсырмаларды, міндеттерді орындау мерзімдерінің бұзылуының болмауы немесе осы параметр бойынша мемлекеттік органның бағалау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Мыналар: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мысалы, тиімді қарым-қатынас арқылы команданы ынталандыра білу және оң командалық климат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бағалау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Мыналар:</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дәлелді себептерсіз уақытынан бұрын жұмыстан кетпеуі;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 әдебін бұзудың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сақтауы;</w:t>
            </w:r>
          </w:p>
          <w:p>
            <w:pPr>
              <w:spacing w:after="20"/>
              <w:ind w:left="20"/>
              <w:jc w:val="both"/>
            </w:pPr>
            <w:r>
              <w:rPr>
                <w:rFonts w:ascii="Times New Roman"/>
                <w:b w:val="false"/>
                <w:i w:val="false"/>
                <w:color w:val="000000"/>
                <w:sz w:val="20"/>
              </w:rPr>
              <w:t>
- мемлекеттік органның регламентін сақтауы немесе осы параметр бойынша мемлекеттік органның бағалау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9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2"/>
    <w:bookmarkStart w:name="z115" w:id="9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3"/>
    <w:bookmarkStart w:name="z116" w:id="9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4"/>
    <w:bookmarkStart w:name="z117" w:id="9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5"/>
    <w:bookmarkStart w:name="z118" w:id="96"/>
    <w:p>
      <w:pPr>
        <w:spacing w:after="0"/>
        <w:ind w:left="0"/>
        <w:jc w:val="both"/>
      </w:pPr>
      <w:r>
        <w:rPr>
          <w:rFonts w:ascii="Times New Roman"/>
          <w:b w:val="false"/>
          <w:i w:val="false"/>
          <w:color w:val="000000"/>
          <w:sz w:val="28"/>
        </w:rPr>
        <w:t>
      Қолы ________________</w:t>
      </w:r>
    </w:p>
    <w:bookmarkEnd w:id="96"/>
    <w:bookmarkStart w:name="z119" w:id="97"/>
    <w:p>
      <w:pPr>
        <w:spacing w:after="0"/>
        <w:ind w:left="0"/>
        <w:jc w:val="both"/>
      </w:pPr>
      <w:r>
        <w:rPr>
          <w:rFonts w:ascii="Times New Roman"/>
          <w:b w:val="false"/>
          <w:i w:val="false"/>
          <w:color w:val="000000"/>
          <w:sz w:val="28"/>
        </w:rPr>
        <w:t>
      (электрондық цифрлық қолтаңба арқылы куәләндырылған)</w:t>
      </w:r>
    </w:p>
    <w:bookmarkEnd w:id="97"/>
    <w:bookmarkStart w:name="z120" w:id="98"/>
    <w:p>
      <w:pPr>
        <w:spacing w:after="0"/>
        <w:ind w:left="0"/>
        <w:jc w:val="both"/>
      </w:pPr>
      <w:r>
        <w:rPr>
          <w:rFonts w:ascii="Times New Roman"/>
          <w:b w:val="false"/>
          <w:i w:val="false"/>
          <w:color w:val="000000"/>
          <w:sz w:val="28"/>
        </w:rPr>
        <w:t xml:space="preserve">
      Күні _________________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122" w:id="99"/>
    <w:p>
      <w:pPr>
        <w:spacing w:after="0"/>
        <w:ind w:left="0"/>
        <w:jc w:val="both"/>
      </w:pPr>
      <w:r>
        <w:rPr>
          <w:rFonts w:ascii="Times New Roman"/>
          <w:b w:val="false"/>
          <w:i w:val="false"/>
          <w:color w:val="000000"/>
          <w:sz w:val="28"/>
        </w:rPr>
        <w:t>
      Нысан</w:t>
      </w:r>
    </w:p>
    <w:bookmarkEnd w:id="99"/>
    <w:bookmarkStart w:name="z123" w:id="100"/>
    <w:p>
      <w:pPr>
        <w:spacing w:after="0"/>
        <w:ind w:left="0"/>
        <w:jc w:val="left"/>
      </w:pPr>
      <w:r>
        <w:rPr>
          <w:rFonts w:ascii="Times New Roman"/>
          <w:b/>
          <w:i w:val="false"/>
          <w:color w:val="000000"/>
        </w:rPr>
        <w:t xml:space="preserve"> Басшы лауазымды атқармайтын адамның бағалау парағы</w:t>
      </w:r>
    </w:p>
    <w:bookmarkEnd w:id="100"/>
    <w:bookmarkStart w:name="z124" w:id="10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1"/>
    <w:bookmarkStart w:name="z125" w:id="102"/>
    <w:p>
      <w:pPr>
        <w:spacing w:after="0"/>
        <w:ind w:left="0"/>
        <w:jc w:val="both"/>
      </w:pPr>
      <w:r>
        <w:rPr>
          <w:rFonts w:ascii="Times New Roman"/>
          <w:b w:val="false"/>
          <w:i w:val="false"/>
          <w:color w:val="000000"/>
          <w:sz w:val="28"/>
        </w:rPr>
        <w:t>
      ________________________________________________________________</w:t>
      </w:r>
    </w:p>
    <w:bookmarkEnd w:id="102"/>
    <w:bookmarkStart w:name="z126" w:id="103"/>
    <w:p>
      <w:pPr>
        <w:spacing w:after="0"/>
        <w:ind w:left="0"/>
        <w:jc w:val="both"/>
      </w:pPr>
      <w:r>
        <w:rPr>
          <w:rFonts w:ascii="Times New Roman"/>
          <w:b w:val="false"/>
          <w:i w:val="false"/>
          <w:color w:val="000000"/>
          <w:sz w:val="28"/>
        </w:rPr>
        <w:t>
      (Бағаланатын кезең)________________________________________________</w:t>
      </w:r>
    </w:p>
    <w:bookmarkEnd w:id="103"/>
    <w:bookmarkStart w:name="z127" w:id="10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4"/>
    <w:bookmarkStart w:name="z128" w:id="105"/>
    <w:p>
      <w:pPr>
        <w:spacing w:after="0"/>
        <w:ind w:left="0"/>
        <w:jc w:val="both"/>
      </w:pPr>
      <w:r>
        <w:rPr>
          <w:rFonts w:ascii="Times New Roman"/>
          <w:b w:val="false"/>
          <w:i w:val="false"/>
          <w:color w:val="000000"/>
          <w:sz w:val="28"/>
        </w:rPr>
        <w:t>
      ________________________________________________________</w:t>
      </w:r>
    </w:p>
    <w:bookmarkEnd w:id="105"/>
    <w:bookmarkStart w:name="z129" w:id="10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bookmarkEnd w:id="106"/>
    <w:bookmarkStart w:name="z130" w:id="107"/>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107"/>
    <w:bookmarkStart w:name="z131" w:id="108"/>
    <w:p>
      <w:pPr>
        <w:spacing w:after="0"/>
        <w:ind w:left="0"/>
        <w:jc w:val="both"/>
      </w:pPr>
      <w:r>
        <w:rPr>
          <w:rFonts w:ascii="Times New Roman"/>
          <w:b w:val="false"/>
          <w:i w:val="false"/>
          <w:color w:val="000000"/>
          <w:sz w:val="28"/>
        </w:rPr>
        <w:t>
      ұсынамыз.</w:t>
      </w:r>
    </w:p>
    <w:bookmarkEnd w:id="108"/>
    <w:bookmarkStart w:name="z132" w:id="10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9"/>
    <w:bookmarkStart w:name="z133" w:id="11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0"/>
    <w:bookmarkStart w:name="z134" w:id="111"/>
    <w:p>
      <w:pPr>
        <w:spacing w:after="0"/>
        <w:ind w:left="0"/>
        <w:jc w:val="both"/>
      </w:pPr>
      <w:r>
        <w:rPr>
          <w:rFonts w:ascii="Times New Roman"/>
          <w:b w:val="false"/>
          <w:i w:val="false"/>
          <w:color w:val="000000"/>
          <w:sz w:val="28"/>
        </w:rPr>
        <w:t>
      Осылайша, Сіз уақытты үнемдей аласыз және нәтижелердің дұрысты ғын арттыра аласыз.</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2"/>
          <w:p>
            <w:pPr>
              <w:spacing w:after="20"/>
              <w:ind w:left="20"/>
              <w:jc w:val="both"/>
            </w:pPr>
            <w:r>
              <w:rPr>
                <w:rFonts w:ascii="Times New Roman"/>
                <w:b w:val="false"/>
                <w:i w:val="false"/>
                <w:color w:val="000000"/>
                <w:sz w:val="20"/>
              </w:rPr>
              <w:t>
Түсініктеме</w:t>
            </w:r>
          </w:p>
          <w:bookmarkEnd w:id="112"/>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қайтарулардың, шағымдардың немесе осы параметр бойынша мемлекеттік органның бағалау әдістемесінде көзделген өзге де кемшіліктердің болмауы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бұзылуының болмауы немесе осы параметр бойынша мемлекеттік органның бағалау әдістемесінде айқындалған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3"/>
          <w:p>
            <w:pPr>
              <w:spacing w:after="20"/>
              <w:ind w:left="20"/>
              <w:jc w:val="both"/>
            </w:pPr>
            <w:r>
              <w:rPr>
                <w:rFonts w:ascii="Times New Roman"/>
                <w:b w:val="false"/>
                <w:i w:val="false"/>
                <w:color w:val="000000"/>
                <w:sz w:val="20"/>
              </w:rPr>
              <w:t>
Мыналар:</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қатысуы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бағалау әдістемесінде көзделген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Мыналар:</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дәлелді себептерсіз уақытынан бұрын жұмыстан кетпеуі;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 әдебін бұзудың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органның регламентің сақтауы;</w:t>
            </w:r>
          </w:p>
          <w:p>
            <w:pPr>
              <w:spacing w:after="20"/>
              <w:ind w:left="20"/>
              <w:jc w:val="both"/>
            </w:pPr>
            <w:r>
              <w:rPr>
                <w:rFonts w:ascii="Times New Roman"/>
                <w:b w:val="false"/>
                <w:i w:val="false"/>
                <w:color w:val="000000"/>
                <w:sz w:val="20"/>
              </w:rPr>
              <w:t>
- осы параметр бойынша мемлекеттік органның бағалау әдістемесінде көзделген өзге де фактілер есепке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1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6"/>
    <w:bookmarkStart w:name="z151" w:id="11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7"/>
    <w:bookmarkStart w:name="z152" w:id="1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8"/>
    <w:bookmarkStart w:name="z153" w:id="1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9"/>
    <w:bookmarkStart w:name="z154" w:id="120"/>
    <w:p>
      <w:pPr>
        <w:spacing w:after="0"/>
        <w:ind w:left="0"/>
        <w:jc w:val="both"/>
      </w:pPr>
      <w:r>
        <w:rPr>
          <w:rFonts w:ascii="Times New Roman"/>
          <w:b w:val="false"/>
          <w:i w:val="false"/>
          <w:color w:val="000000"/>
          <w:sz w:val="28"/>
        </w:rPr>
        <w:t>
      Қолы ________________</w:t>
      </w:r>
    </w:p>
    <w:bookmarkEnd w:id="120"/>
    <w:bookmarkStart w:name="z155" w:id="121"/>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1"/>
    <w:bookmarkStart w:name="z156" w:id="122"/>
    <w:p>
      <w:pPr>
        <w:spacing w:after="0"/>
        <w:ind w:left="0"/>
        <w:jc w:val="both"/>
      </w:pPr>
      <w:r>
        <w:rPr>
          <w:rFonts w:ascii="Times New Roman"/>
          <w:b w:val="false"/>
          <w:i w:val="false"/>
          <w:color w:val="000000"/>
          <w:sz w:val="28"/>
        </w:rPr>
        <w:t>
      Күні _________________</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