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e088" w14:textId="e68e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әкімдігінің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2023 жылғы 8 тамыздағы № 185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"Бейімбет Майлин ауданы әкімдігінің сәулет, қала құрылысы және құпһрылыс бөлімі" мемлекеттік мекемесіне қауымдық сервитут белгілеу туралы" Бейімбет Майлин ауданы әкімдігінің 2023 жылғы 22 маусымдағы № 130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Мыржақыпов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