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2e94" w14:textId="ce42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Майский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желтоқсандағы № 65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Бейімбет Майлин ауданы Майский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Бейімбет Майлин ауданы Майский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Бейімбет Майлин ауданы Майский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Бейімбет Майлин ауданы Майский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Майский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Майский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Майский ауылдық округінің әкімі Майский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Майский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Майский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Майский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Майский ауылдық округі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Майский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Бейімбет Майлин ауданы Майский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Промышленная зона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Октября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 Ен Бем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