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ba83" w14:textId="5c4b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 мәслихатының кейбір шешімдерін жою туралы</w:t>
      </w:r>
    </w:p>
    <w:p>
      <w:pPr>
        <w:spacing w:after="0"/>
        <w:ind w:left="0"/>
        <w:jc w:val="both"/>
      </w:pPr>
      <w:r>
        <w:rPr>
          <w:rFonts w:ascii="Times New Roman"/>
          <w:b w:val="false"/>
          <w:i w:val="false"/>
          <w:color w:val="000000"/>
          <w:sz w:val="28"/>
        </w:rPr>
        <w:t>Қостанай облысы Бейімбет Майлин ауданы мәслихатының 2023 жылғы 1 қыркүйектегі № 35 шешімі</w:t>
      </w:r>
    </w:p>
    <w:p>
      <w:pPr>
        <w:spacing w:after="0"/>
        <w:ind w:left="0"/>
        <w:jc w:val="both"/>
      </w:pPr>
      <w:bookmarkStart w:name="z4" w:id="0"/>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65-бабына</w:t>
      </w:r>
      <w:r>
        <w:rPr>
          <w:rFonts w:ascii="Times New Roman"/>
          <w:b w:val="false"/>
          <w:i w:val="false"/>
          <w:color w:val="000000"/>
          <w:sz w:val="28"/>
        </w:rPr>
        <w:t xml:space="preserve"> сәйкес аудан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Бейімбет Майлин аудан мәслихатының кейбір шешімдері жойылсын.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Мартин 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Аудан мәслихатының жойылған кейбір шешімдерінің тізбесі</w:t>
      </w:r>
    </w:p>
    <w:bookmarkEnd w:id="3"/>
    <w:bookmarkStart w:name="z13" w:id="4"/>
    <w:p>
      <w:pPr>
        <w:spacing w:after="0"/>
        <w:ind w:left="0"/>
        <w:jc w:val="both"/>
      </w:pPr>
      <w:r>
        <w:rPr>
          <w:rFonts w:ascii="Times New Roman"/>
          <w:b w:val="false"/>
          <w:i w:val="false"/>
          <w:color w:val="000000"/>
          <w:sz w:val="28"/>
        </w:rPr>
        <w:t xml:space="preserve">
      1) Мәслихаттың "Мәслихаттың 2020 жылғы 23 қаңтардағы № 346 "Қостанай облысы Бейімбет Майлин ауданы Асенкритов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2021 жылғы 24 желтоқсандағы № 69 </w:t>
      </w:r>
      <w:r>
        <w:rPr>
          <w:rFonts w:ascii="Times New Roman"/>
          <w:b w:val="false"/>
          <w:i w:val="false"/>
          <w:color w:val="000000"/>
          <w:sz w:val="28"/>
        </w:rPr>
        <w:t>шешімі</w:t>
      </w:r>
      <w:r>
        <w:rPr>
          <w:rFonts w:ascii="Times New Roman"/>
          <w:b w:val="false"/>
          <w:i w:val="false"/>
          <w:color w:val="000000"/>
          <w:sz w:val="28"/>
        </w:rPr>
        <w:t>;</w:t>
      </w:r>
    </w:p>
    <w:bookmarkEnd w:id="4"/>
    <w:bookmarkStart w:name="z14" w:id="5"/>
    <w:p>
      <w:pPr>
        <w:spacing w:after="0"/>
        <w:ind w:left="0"/>
        <w:jc w:val="both"/>
      </w:pPr>
      <w:r>
        <w:rPr>
          <w:rFonts w:ascii="Times New Roman"/>
          <w:b w:val="false"/>
          <w:i w:val="false"/>
          <w:color w:val="000000"/>
          <w:sz w:val="28"/>
        </w:rPr>
        <w:t xml:space="preserve">
      2) Мәслихаттың "Мәслихаттың 2020 жылғы 23 қаңтардағы № 347 "Қостанай облысы Бейімбет Майлин ауданы Белинский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2021 жылғы 24 желтоқсандағы № 70 </w:t>
      </w:r>
      <w:r>
        <w:rPr>
          <w:rFonts w:ascii="Times New Roman"/>
          <w:b w:val="false"/>
          <w:i w:val="false"/>
          <w:color w:val="000000"/>
          <w:sz w:val="28"/>
        </w:rPr>
        <w:t>шешімі</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xml:space="preserve">
      3) Мәслихаттың "Мәслихаттың 2019 жылғы 18 желтоқсандағы № 331 "Қостанай облысы Бейімбет Майлин ауданы Әйет ауылдық округінің жергілікті қоғамдастық жиындарына қатысу үшін бөлек жергілікті қоғамдастық жиындарын өткізу қағидаларын және ауыл халқы өкілдерінің сандық құрамын бекіту туралы" шешіміне өзгерістер енгізу туралы" 2021 жылғы 24 желтоқсандағы № 71 </w:t>
      </w:r>
      <w:r>
        <w:rPr>
          <w:rFonts w:ascii="Times New Roman"/>
          <w:b w:val="false"/>
          <w:i w:val="false"/>
          <w:color w:val="000000"/>
          <w:sz w:val="28"/>
        </w:rPr>
        <w:t>шешімі</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4) Мәслихаттың "Мәслихаттың 2020 жылғы 27 ақпандағы № 362 "Қостанай облысы Бейімбет Майлин ауданы Калинин ауылдық округінің жергілікті қоғамдастық жиындарына қатысу үшін бөлек жергілікті қоғамдастық жиындарын өткізу қағидаларын және ауыл халқы өкілдерінің сандық құрамын бекіту туралы" шешіміне өзгерістер енгізу туралы" 2021 жылғы 24 желтоқсандағы № 72 </w:t>
      </w:r>
      <w:r>
        <w:rPr>
          <w:rFonts w:ascii="Times New Roman"/>
          <w:b w:val="false"/>
          <w:i w:val="false"/>
          <w:color w:val="000000"/>
          <w:sz w:val="28"/>
        </w:rPr>
        <w:t>шешімі</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5) Мәслихаттың "Мәслихаттың 2020 жылғы 23 қаңтардағы № 348 "Қостанай облысы Бейімбет Майлин ауданы Майский ауылдық округінің жергілікті қоғамдастық жиындарына қатысу үшін бөлек жергілікті қоғамдастық жиындарын өткізу қағидаларын және ауыл халқы өкілдерінің сандық құрамын бекіту туралы" шешіміне өзгерістер енгізу туралы" 2021 жылғы 24 желтоқсандағы № 73 </w:t>
      </w:r>
      <w:r>
        <w:rPr>
          <w:rFonts w:ascii="Times New Roman"/>
          <w:b w:val="false"/>
          <w:i w:val="false"/>
          <w:color w:val="000000"/>
          <w:sz w:val="28"/>
        </w:rPr>
        <w:t>шешімі</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6) Мәслихаттың "Мәслихаттың 2020 жылғы 23 қаңтардағы № 349 "Қостанай облысы Бейімбет Майлин ауданы Набережный ауылдық округінің жергілікті қоғамдастық жиындарына қатысу үшін бөлек жергілікті қоғамдастық жиындарын өткізу қағидаларын және ауыл халқы өкілдерінің сандық құрамын бекіту туралы" шешіміне өзгерістер енгізу туралы" 2021 жылғы 24 желтоқсандағы № 74 </w:t>
      </w:r>
      <w:r>
        <w:rPr>
          <w:rFonts w:ascii="Times New Roman"/>
          <w:b w:val="false"/>
          <w:i w:val="false"/>
          <w:color w:val="000000"/>
          <w:sz w:val="28"/>
        </w:rPr>
        <w:t>шешімі</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7) Мәслихаттың "Мәслихаттың 2020 жылғы 23 қаңтардағы № 350 "Қостанай облысы Бейімбет Майлин ауданы Новоильинов ауылдық округінің жергілікті қоғамдастық жиындарына қатысу үшін бөлек жергілікті қоғамдастық жиындарын өткізу қағидаларын және ауыл халқы өкілдерінің сандық құрамын бекіту туралы" шешіміне өзгерістер енгізу туралы" 2021 жылғы 24 желтоқсандағы № 75 </w:t>
      </w:r>
      <w:r>
        <w:rPr>
          <w:rFonts w:ascii="Times New Roman"/>
          <w:b w:val="false"/>
          <w:i w:val="false"/>
          <w:color w:val="000000"/>
          <w:sz w:val="28"/>
        </w:rPr>
        <w:t>шешімі</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8) Мәслихаттың "Мәслихаттың 2020 жылғы 23 қаңтардағы № 351 "Қостанай облысы Бейімбет Майлин ауданы Павлов ауылдық округінің жергілікті қоғамдастық жиындарына қатысу үшін бөлек жергілікті қоғамдастық жиындарын өткізу қағидаларын және ауыл халқы өкілдерінің сандық құрамын бекіту туралы" шешіміне өзгерістер енгізу туралы" 2021 жылғы 24 желтоқсандағы № 76 </w:t>
      </w:r>
      <w:r>
        <w:rPr>
          <w:rFonts w:ascii="Times New Roman"/>
          <w:b w:val="false"/>
          <w:i w:val="false"/>
          <w:color w:val="000000"/>
          <w:sz w:val="28"/>
        </w:rPr>
        <w:t>шешімі</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9) Мәслихаттың "Мәслихаттың 2020 жылғы 20 наурыздағы № 366 "Қостанай облысы Бейімбет Майлин ауданы Тобыл кентінің бөлек жергілікті қоғамдастық жиындарын өткізудің қағидаларын және жергілікті қоғамдастық жиынына қатысу үшін ауыл, кент тұрғындары өкілдерінің сандық құрамын бекіту туралы" шешіміне өзгерістер енгізу туралы" 2021 жылғы 24 желтоқсандағы № 77 </w:t>
      </w:r>
      <w:r>
        <w:rPr>
          <w:rFonts w:ascii="Times New Roman"/>
          <w:b w:val="false"/>
          <w:i w:val="false"/>
          <w:color w:val="000000"/>
          <w:sz w:val="28"/>
        </w:rPr>
        <w:t>шешімі</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10) Мәслихаттың "Мәслихаттың 2020 жылғы 23 қаңтардағы № 346 "Қостанай облысы Бейімбет Майлин ауданы Асенкритов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2022 жылғы 9 наурыздағы № 97 </w:t>
      </w:r>
      <w:r>
        <w:rPr>
          <w:rFonts w:ascii="Times New Roman"/>
          <w:b w:val="false"/>
          <w:i w:val="false"/>
          <w:color w:val="000000"/>
          <w:sz w:val="28"/>
        </w:rPr>
        <w:t>шешімі</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xml:space="preserve">
      11) Мәслихаттың "Мәслихаттың 2020 жылғы 23 қаңтардағы № 347 "Қостанай облысы Бейімбет Майлин ауданы Белинский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2022 жылғы 9 наурыздағы № 98 </w:t>
      </w:r>
      <w:r>
        <w:rPr>
          <w:rFonts w:ascii="Times New Roman"/>
          <w:b w:val="false"/>
          <w:i w:val="false"/>
          <w:color w:val="000000"/>
          <w:sz w:val="28"/>
        </w:rPr>
        <w:t>шешімі</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12) Мәслихаттың "Мәслихаттың 2019 жылғы 18 желтоқсандағы № 331 "Қостанай облысы Бейімбет Майлин ауданы Әйет ауылдық округінің жергілікті қоғамдастық жиындарына қатысу үшін бөлек жергілікті қоғамдастық жиындарын өткізу қағидаларын және ауыл халқы өкілдерінің сандық құрамын бекіту туралы" шешіміне өзгерістер енгізу туралы" 2022 жылғы 9 наурыздағы № 99 </w:t>
      </w:r>
      <w:r>
        <w:rPr>
          <w:rFonts w:ascii="Times New Roman"/>
          <w:b w:val="false"/>
          <w:i w:val="false"/>
          <w:color w:val="000000"/>
          <w:sz w:val="28"/>
        </w:rPr>
        <w:t>шешімі</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xml:space="preserve">
      13) Мәслихаттың "Мәслихаттың 2020 жылғы 27 ақпандағы № 362 "Қостанай облысы Бейімбет Майлин ауданы Калинин ауылдық округінің жергілікті қоғамдастық жиындарына қатысу үшін бөлек жергілікті қоғамдастық жиындарын өткізу қағидаларын және ауыл халқы өкілдерінің сандық құрамын бекіту туралы" шешіміне өзгерістер енгізу туралы" 2022 жылғы 9 наурыздағы № 100 </w:t>
      </w:r>
      <w:r>
        <w:rPr>
          <w:rFonts w:ascii="Times New Roman"/>
          <w:b w:val="false"/>
          <w:i w:val="false"/>
          <w:color w:val="000000"/>
          <w:sz w:val="28"/>
        </w:rPr>
        <w:t>шешімі</w:t>
      </w:r>
      <w:r>
        <w:rPr>
          <w:rFonts w:ascii="Times New Roman"/>
          <w:b w:val="false"/>
          <w:i w:val="false"/>
          <w:color w:val="000000"/>
          <w:sz w:val="28"/>
        </w:rPr>
        <w:t>;</w:t>
      </w:r>
    </w:p>
    <w:bookmarkEnd w:id="16"/>
    <w:bookmarkStart w:name="z26" w:id="17"/>
    <w:p>
      <w:pPr>
        <w:spacing w:after="0"/>
        <w:ind w:left="0"/>
        <w:jc w:val="both"/>
      </w:pPr>
      <w:r>
        <w:rPr>
          <w:rFonts w:ascii="Times New Roman"/>
          <w:b w:val="false"/>
          <w:i w:val="false"/>
          <w:color w:val="000000"/>
          <w:sz w:val="28"/>
        </w:rPr>
        <w:t xml:space="preserve">
      14) Мәслихаттың "Мәслихаттың 2020 жылғы 23 қаңтардағы № 348 "Қостанай облысы Бейімбет Майлин ауданы Майский ауылдық округінің жергілікті қоғамдастық жиындарына қатысу үшін бөлек жергілікті қоғамдастық жиындарын өткізу қағидаларын және ауыл халқы өкілдерінің сандық құрамын бекіту туралы" шешіміне өзгерістер енгізу туралы" 2022 жылғы 9 наурыздағы № 101 </w:t>
      </w:r>
      <w:r>
        <w:rPr>
          <w:rFonts w:ascii="Times New Roman"/>
          <w:b w:val="false"/>
          <w:i w:val="false"/>
          <w:color w:val="000000"/>
          <w:sz w:val="28"/>
        </w:rPr>
        <w:t>шешімі</w:t>
      </w:r>
      <w:r>
        <w:rPr>
          <w:rFonts w:ascii="Times New Roman"/>
          <w:b w:val="false"/>
          <w:i w:val="false"/>
          <w:color w:val="000000"/>
          <w:sz w:val="28"/>
        </w:rPr>
        <w:t>;</w:t>
      </w:r>
    </w:p>
    <w:bookmarkEnd w:id="17"/>
    <w:bookmarkStart w:name="z27" w:id="18"/>
    <w:p>
      <w:pPr>
        <w:spacing w:after="0"/>
        <w:ind w:left="0"/>
        <w:jc w:val="both"/>
      </w:pPr>
      <w:r>
        <w:rPr>
          <w:rFonts w:ascii="Times New Roman"/>
          <w:b w:val="false"/>
          <w:i w:val="false"/>
          <w:color w:val="000000"/>
          <w:sz w:val="28"/>
        </w:rPr>
        <w:t xml:space="preserve">
      15) Мәслихаттың "Мәслихаттың 2020 жылғы 23 қаңтардағы № 349 "Қостанай облысы Бейімбет Майлин ауданы Набережный ауылдық округінің жергілікті қоғамдастық жиындарына қатысу үшін бөлек жергілікті қоғамдастық жиындарын өткізу қағидаларын және ауыл халқы өкілдерінің сандық құрамын бекіту туралы" шешіміне өзгерістер енгізу туралы" 2022 жылғы 9 наурыздағы № 102 </w:t>
      </w:r>
      <w:r>
        <w:rPr>
          <w:rFonts w:ascii="Times New Roman"/>
          <w:b w:val="false"/>
          <w:i w:val="false"/>
          <w:color w:val="000000"/>
          <w:sz w:val="28"/>
        </w:rPr>
        <w:t>шешімі</w:t>
      </w:r>
      <w:r>
        <w:rPr>
          <w:rFonts w:ascii="Times New Roman"/>
          <w:b w:val="false"/>
          <w:i w:val="false"/>
          <w:color w:val="000000"/>
          <w:sz w:val="28"/>
        </w:rPr>
        <w:t>;</w:t>
      </w:r>
    </w:p>
    <w:bookmarkEnd w:id="18"/>
    <w:bookmarkStart w:name="z28" w:id="19"/>
    <w:p>
      <w:pPr>
        <w:spacing w:after="0"/>
        <w:ind w:left="0"/>
        <w:jc w:val="both"/>
      </w:pPr>
      <w:r>
        <w:rPr>
          <w:rFonts w:ascii="Times New Roman"/>
          <w:b w:val="false"/>
          <w:i w:val="false"/>
          <w:color w:val="000000"/>
          <w:sz w:val="28"/>
        </w:rPr>
        <w:t xml:space="preserve">
      16) Мәслихаттың "Мәслихаттың 2020 жылғы 23 қаңтардағы № 350 "Қостанай облысы Бейімбет Майлин ауданы Новоильинов ауылдық округінің жергілікті қоғамдастық жиындарына қатысу үшін бөлек жергілікті қоғамдастық жиындарын өткізу қағидаларын және ауыл халқы өкілдерінің сандық құрамын бекіту туралы" шешіміне өзгерістер енгізу туралы" 2022 жылғы 9 наурыздағы № 103 </w:t>
      </w:r>
      <w:r>
        <w:rPr>
          <w:rFonts w:ascii="Times New Roman"/>
          <w:b w:val="false"/>
          <w:i w:val="false"/>
          <w:color w:val="000000"/>
          <w:sz w:val="28"/>
        </w:rPr>
        <w:t>шешімі</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xml:space="preserve">
      17) Мәслихаттың "Мәслихаттың 2020 жылғы 23 қаңтардағы № 351 "Қостанай облысы Бейімбет Майлин ауданы Павлов ауылдық округінің жергілікті қоғамдастық жиындарына қатысу үшін бөлек жергілікті қоғамдастық жиындарын өткізу қағидаларын және ауыл халқы өкілдерінің сандық құрамын бекіту туралы" шешіміне өзгерістер енгізу туралы" 2022 жылғы 9 наурыздағы № 104 </w:t>
      </w:r>
      <w:r>
        <w:rPr>
          <w:rFonts w:ascii="Times New Roman"/>
          <w:b w:val="false"/>
          <w:i w:val="false"/>
          <w:color w:val="000000"/>
          <w:sz w:val="28"/>
        </w:rPr>
        <w:t>шешімі</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xml:space="preserve">
      18) Мәслихаттың "Мәслихаттың 2020 жылғы 20 наурыздағы № 366 "Қостанай облысы Бейімбет Майлин ауданы Тобыл кентінің бөлек жергілікті қоғамдастық жиындарын өткізудің қағидаларын және жергілікті қоғамдастық жиынына қатысу үшін ауыл, кент тұрғындары өкілдерінің сандық құрамын бекіту туралы" шешіміне өзгерістер енгізу туралы" 2022 жылғы 9 наурыздағы № 105 </w:t>
      </w:r>
      <w:r>
        <w:rPr>
          <w:rFonts w:ascii="Times New Roman"/>
          <w:b w:val="false"/>
          <w:i w:val="false"/>
          <w:color w:val="000000"/>
          <w:sz w:val="28"/>
        </w:rPr>
        <w:t>шешімі</w:t>
      </w:r>
      <w:r>
        <w:rPr>
          <w:rFonts w:ascii="Times New Roman"/>
          <w:b w:val="false"/>
          <w:i w:val="false"/>
          <w:color w:val="000000"/>
          <w:sz w:val="28"/>
        </w:rPr>
        <w:t>.</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