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223d2" w14:textId="c0223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Бейімбет Майлин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кент, ауылдық округтер әкімдері аппараттарының мемлекеттік қызметшілеріне 2023 жылы әлеуметтік қолдау көрсету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Бейімбет Майлин ауданы мәслихатының 2023 жылғы 6 сәуірдегі № 7 шешімі. Мерзімі өткендіктен қолданыс тоқтатылды</w:t>
      </w:r>
    </w:p>
    <w:p>
      <w:pPr>
        <w:spacing w:after="0"/>
        <w:ind w:left="0"/>
        <w:jc w:val="both"/>
      </w:pPr>
      <w:bookmarkStart w:name="z4" w:id="0"/>
      <w:r>
        <w:rPr>
          <w:rFonts w:ascii="Times New Roman"/>
          <w:b w:val="false"/>
          <w:i w:val="false"/>
          <w:color w:val="000000"/>
          <w:sz w:val="28"/>
        </w:rPr>
        <w:t xml:space="preserve">
      Қазақстан Республикасы "Агроөнеркәсiптiк кешендi және ауылдық аумақтарды дамытуды мемлекеттiк реттеу туралы" Заңының </w:t>
      </w:r>
      <w:r>
        <w:rPr>
          <w:rFonts w:ascii="Times New Roman"/>
          <w:b w:val="false"/>
          <w:i w:val="false"/>
          <w:color w:val="000000"/>
          <w:sz w:val="28"/>
        </w:rPr>
        <w:t>18-бабы</w:t>
      </w:r>
      <w:r>
        <w:rPr>
          <w:rFonts w:ascii="Times New Roman"/>
          <w:b w:val="false"/>
          <w:i w:val="false"/>
          <w:color w:val="000000"/>
          <w:sz w:val="28"/>
        </w:rPr>
        <w:t xml:space="preserve"> 8-тармағына, "Қазақстан Республикасының мемлекеттік қызметі туралы" Қазақстан Республикасы Заңының </w:t>
      </w:r>
      <w:r>
        <w:rPr>
          <w:rFonts w:ascii="Times New Roman"/>
          <w:b w:val="false"/>
          <w:i w:val="false"/>
          <w:color w:val="000000"/>
          <w:sz w:val="28"/>
        </w:rPr>
        <w:t>56-бабының</w:t>
      </w:r>
      <w:r>
        <w:rPr>
          <w:rFonts w:ascii="Times New Roman"/>
          <w:b w:val="false"/>
          <w:i w:val="false"/>
          <w:color w:val="000000"/>
          <w:sz w:val="28"/>
        </w:rPr>
        <w:t xml:space="preserve"> 12-тармағына сәйкес аудан мәслихаты ШЕШТІ:</w:t>
      </w:r>
    </w:p>
    <w:bookmarkEnd w:id="0"/>
    <w:bookmarkStart w:name="z5" w:id="1"/>
    <w:p>
      <w:pPr>
        <w:spacing w:after="0"/>
        <w:ind w:left="0"/>
        <w:jc w:val="both"/>
      </w:pPr>
      <w:r>
        <w:rPr>
          <w:rFonts w:ascii="Times New Roman"/>
          <w:b w:val="false"/>
          <w:i w:val="false"/>
          <w:color w:val="000000"/>
          <w:sz w:val="28"/>
        </w:rPr>
        <w:t>
      1. Бейімбет Майлин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кент, ауылдық округтер әкімдері аппараттарының мемлекеттік қызметшілеріне 2023 жылы келесі әлеуметтiк қолдау шараларын көрсетілсін:</w:t>
      </w:r>
    </w:p>
    <w:bookmarkEnd w:id="1"/>
    <w:bookmarkStart w:name="z6" w:id="2"/>
    <w:p>
      <w:pPr>
        <w:spacing w:after="0"/>
        <w:ind w:left="0"/>
        <w:jc w:val="both"/>
      </w:pPr>
      <w:r>
        <w:rPr>
          <w:rFonts w:ascii="Times New Roman"/>
          <w:b w:val="false"/>
          <w:i w:val="false"/>
          <w:color w:val="000000"/>
          <w:sz w:val="28"/>
        </w:rPr>
        <w:t>
      1) жүз еселік айлық есептік көрсеткішке тең сомада көтерме жәрдемақы;</w:t>
      </w:r>
    </w:p>
    <w:bookmarkEnd w:id="2"/>
    <w:bookmarkStart w:name="z7" w:id="3"/>
    <w:p>
      <w:pPr>
        <w:spacing w:after="0"/>
        <w:ind w:left="0"/>
        <w:jc w:val="both"/>
      </w:pPr>
      <w:r>
        <w:rPr>
          <w:rFonts w:ascii="Times New Roman"/>
          <w:b w:val="false"/>
          <w:i w:val="false"/>
          <w:color w:val="000000"/>
          <w:sz w:val="28"/>
        </w:rPr>
        <w:t>
      2) тұрғын үй сатып алу немесе салу үшін әлеуметтік қолдау - бір мың бес жүз еселік айлық есептік көрсеткіштен аспайтын сомада бюджеттік кредит.</w:t>
      </w:r>
    </w:p>
    <w:bookmarkEnd w:id="3"/>
    <w:bookmarkStart w:name="z8" w:id="4"/>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1-тармағының</w:t>
      </w:r>
      <w:r>
        <w:rPr>
          <w:rFonts w:ascii="Times New Roman"/>
          <w:b w:val="false"/>
          <w:i w:val="false"/>
          <w:color w:val="000000"/>
          <w:sz w:val="28"/>
        </w:rPr>
        <w:t xml:space="preserve"> күші ветеринария саласындағы қызметті жүзеге асыратын ветеринария пункттерінің ветеринария мамандарына да қолданылады.</w:t>
      </w:r>
    </w:p>
    <w:bookmarkEnd w:id="4"/>
    <w:bookmarkStart w:name="z9" w:id="5"/>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Бейімбет Майлин аудан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Д. Мартин </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