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56f79" w14:textId="9c56f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Сарыкөл ауданы әкімдігінің 2023 жылғы 26 мамырдағы № 106 "Сарыкөл ауданының жергілікті атқарушы органдары мемлекеттік мекемелерінің "Б" корпусы мемлекеттік әкімшілік қызметшілерінің қызметін бағалау әдістемесін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Сарыкөл ауданы әкімдігінің 2023 жылғы 10 шілдедегі № 147 қаулысы. Күші жойылды - Қостанай облысы Сарыкөл ауданы әкімдігінің 2026 жылғы 9 ақпандағы № 15 қаулысымен</w:t>
      </w:r>
    </w:p>
    <w:p>
      <w:pPr>
        <w:spacing w:after="0"/>
        <w:ind w:left="0"/>
        <w:jc w:val="left"/>
      </w:pPr>
      <w:r>
        <w:rPr>
          <w:rFonts w:ascii="Times New Roman"/>
          <w:b w:val="false"/>
          <w:i w:val="false"/>
          <w:color w:val="ff0000"/>
          <w:sz w:val="28"/>
        </w:rPr>
        <w:t xml:space="preserve">      Ескерту. Күші жойылды - Қостанай облысы Сарыкөл ауданы әкімдігінің 09.02.2026 </w:t>
      </w:r>
      <w:r>
        <w:rPr>
          <w:rFonts w:ascii="Times New Roman"/>
          <w:b w:val="false"/>
          <w:i w:val="false"/>
          <w:color w:val="000000"/>
          <w:sz w:val="28"/>
        </w:rPr>
        <w:t>№ 15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Сарыкөл ауданының әкімдігі 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Сарыкөл ауданының жергілікті атқарушы органдары мемлекеттік мекемелерінің "Б" корпусы мемлекеттік әкімшілік қызметшілерінің қызметін бағалау әдістемесін бекіту туралы" Сарыкөл ауданы әкімдігінің 2023 жылғы 26 мамырдағы № 106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182286 тіркелген) мынадай өзгеріс енгізілсін: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қаулымен бекітілген Сарыкөл ауданының жергілікті атқарушы органдары мемлекеттік мекемелерінің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осы қаулының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"Сарыкөл ауданы әкімінің аппараты" мемлекеттік мекемесі Қазақстан Республикасының заңнамасында белгіленген тәртіпте:</w:t>
      </w:r>
      <w:r>
        <w:br/>
      </w:r>
      <w:r>
        <w:rPr>
          <w:rFonts w:ascii="Times New Roman"/>
          <w:b w:val="false"/>
          <w:i w:val="false"/>
          <w:color w:val="000000"/>
          <w:sz w:val="28"/>
        </w:rPr>
        <w:t xml:space="preserve">
      </w:t>
      </w:r>
      <w:r>
        <w:rPr>
          <w:rFonts w:ascii="Times New Roman"/>
          <w:b w:val="false"/>
          <w:i w:val="false"/>
          <w:color w:val="000000"/>
          <w:sz w:val="28"/>
        </w:rPr>
        <w:t>1) осы қаулыға қол қойылған күннен бастап бес жұмыс күні ішінде оның қазақ және орыс тілдеріндегі қағаз және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r>
        <w:br/>
      </w:r>
      <w:r>
        <w:rPr>
          <w:rFonts w:ascii="Times New Roman"/>
          <w:b w:val="false"/>
          <w:i w:val="false"/>
          <w:color w:val="000000"/>
          <w:sz w:val="28"/>
        </w:rPr>
        <w:t xml:space="preserve">
      </w:t>
      </w:r>
      <w:r>
        <w:rPr>
          <w:rFonts w:ascii="Times New Roman"/>
          <w:b w:val="false"/>
          <w:i w:val="false"/>
          <w:color w:val="000000"/>
          <w:sz w:val="28"/>
        </w:rPr>
        <w:t>2) осы қаулыны ресми жарияланғаннан кейін Сарыкөл ауданы әкімдігінің интернет-ресурсында орналастырылуын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Сарыкөл ауданы әкімі аппаратының басшысына жүктелсін.</w:t>
      </w:r>
      <w:r>
        <w:br/>
      </w:r>
      <w:r>
        <w:rPr>
          <w:rFonts w:ascii="Times New Roman"/>
          <w:b w:val="false"/>
          <w:i w:val="false"/>
          <w:color w:val="000000"/>
          <w:sz w:val="28"/>
        </w:rPr>
        <w:t xml:space="preserve">
      </w:t>
      </w:r>
      <w:r>
        <w:rPr>
          <w:rFonts w:ascii="Times New Roman"/>
          <w:b w:val="false"/>
          <w:i w:val="false"/>
          <w:color w:val="000000"/>
          <w:sz w:val="28"/>
        </w:rPr>
        <w:t xml:space="preserve">4. Сарыкөл ауданының жергілікті атқарушы органдары мемлекеттік мекемелерінің "Б" корпусы мемлекеттік әкімшілік қызметшілерінің қызметін бағалау әдістемесінің </w:t>
      </w:r>
      <w:r>
        <w:rPr>
          <w:rFonts w:ascii="Times New Roman"/>
          <w:b w:val="false"/>
          <w:i w:val="false"/>
          <w:color w:val="000000"/>
          <w:sz w:val="28"/>
        </w:rPr>
        <w:t>3-тармағының</w:t>
      </w:r>
      <w:r>
        <w:rPr>
          <w:rFonts w:ascii="Times New Roman"/>
          <w:b w:val="false"/>
          <w:i w:val="false"/>
          <w:color w:val="000000"/>
          <w:sz w:val="28"/>
        </w:rPr>
        <w:t xml:space="preserve"> 12) тармақшасы, </w:t>
      </w:r>
      <w:r>
        <w:rPr>
          <w:rFonts w:ascii="Times New Roman"/>
          <w:b w:val="false"/>
          <w:i w:val="false"/>
          <w:color w:val="000000"/>
          <w:sz w:val="28"/>
        </w:rPr>
        <w:t>6-тармағының</w:t>
      </w:r>
      <w:r>
        <w:rPr>
          <w:rFonts w:ascii="Times New Roman"/>
          <w:b w:val="false"/>
          <w:i w:val="false"/>
          <w:color w:val="000000"/>
          <w:sz w:val="28"/>
        </w:rPr>
        <w:t xml:space="preserve"> екінші абзацы және </w:t>
      </w:r>
      <w:r>
        <w:rPr>
          <w:rFonts w:ascii="Times New Roman"/>
          <w:b w:val="false"/>
          <w:i w:val="false"/>
          <w:color w:val="000000"/>
          <w:sz w:val="28"/>
        </w:rPr>
        <w:t>6-тарауы</w:t>
      </w:r>
      <w:r>
        <w:rPr>
          <w:rFonts w:ascii="Times New Roman"/>
          <w:b w:val="false"/>
          <w:i w:val="false"/>
          <w:color w:val="000000"/>
          <w:sz w:val="28"/>
        </w:rPr>
        <w:t xml:space="preserve">, сондай-ақ Сарыкөл ауданының жергілікті атқарушы органдардың мемлекеттік мекемелерінің "Б" корпусы мемлекеттік әкімшілік қызметшілерінің қызметін бағалау әдістемесіне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11-қосымшалар</w:t>
      </w:r>
      <w:r>
        <w:rPr>
          <w:rFonts w:ascii="Times New Roman"/>
          <w:b w:val="false"/>
          <w:i w:val="false"/>
          <w:color w:val="000000"/>
          <w:sz w:val="28"/>
        </w:rPr>
        <w:t xml:space="preserve"> 2023 жылғы 31 тамызына дейін әрекет ететіні белгіленсін.</w:t>
      </w:r>
      <w:r>
        <w:br/>
      </w:r>
      <w:r>
        <w:rPr>
          <w:rFonts w:ascii="Times New Roman"/>
          <w:b w:val="false"/>
          <w:i w:val="false"/>
          <w:color w:val="000000"/>
          <w:sz w:val="28"/>
        </w:rPr>
        <w:t xml:space="preserve">
      </w:t>
      </w:r>
      <w:r>
        <w:rPr>
          <w:rFonts w:ascii="Times New Roman"/>
          <w:b w:val="false"/>
          <w:i w:val="false"/>
          <w:color w:val="000000"/>
          <w:sz w:val="28"/>
        </w:rPr>
        <w:t>5.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әкімінің міндеттерін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Шымырбеков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 Сарыкөл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10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Сарыкөл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26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106</w:t>
            </w:r>
          </w:p>
        </w:tc>
      </w:tr>
    </w:tbl>
    <w:bookmarkStart w:name="z24" w:id="0"/>
    <w:p>
      <w:pPr>
        <w:spacing w:after="0"/>
        <w:ind w:left="0"/>
        <w:jc w:val="left"/>
      </w:pPr>
      <w:r>
        <w:rPr>
          <w:rFonts w:ascii="Times New Roman"/>
          <w:b/>
          <w:i w:val="false"/>
          <w:color w:val="000000"/>
        </w:rPr>
        <w:t xml:space="preserve"> Сарыкөл ауданының жергілікті атқарушы органдары мемлекеттік мекемелерінің "Б" корпусы мемлекеттік әкімшілік қызметшілерінің қызметін бағалаудың әдістемесі</w:t>
      </w:r>
    </w:p>
    <w:bookmarkEnd w:id="0"/>
    <w:bookmarkStart w:name="z25" w:id="1"/>
    <w:p>
      <w:pPr>
        <w:spacing w:after="0"/>
        <w:ind w:left="0"/>
        <w:jc w:val="left"/>
      </w:pPr>
      <w:r>
        <w:rPr>
          <w:rFonts w:ascii="Times New Roman"/>
          <w:b/>
          <w:i w:val="false"/>
          <w:color w:val="000000"/>
        </w:rPr>
        <w:t xml:space="preserve"> 1-тарау. Жалпы ережелер</w:t>
      </w:r>
    </w:p>
    <w:bookmarkEnd w:id="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Осы Сарыкөл ауданының жергілікті атқарушы органдары мемлекеттік мекемелерінің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w:t>
      </w:r>
      <w:r>
        <w:rPr>
          <w:rFonts w:ascii="Times New Roman"/>
          <w:b w:val="false"/>
          <w:i w:val="false"/>
          <w:color w:val="000000"/>
          <w:sz w:val="28"/>
        </w:rPr>
        <w:t>33-бабының</w:t>
      </w:r>
      <w:r>
        <w:rPr>
          <w:rFonts w:ascii="Times New Roman"/>
          <w:b w:val="false"/>
          <w:i w:val="false"/>
          <w:color w:val="000000"/>
          <w:sz w:val="28"/>
        </w:rPr>
        <w:t xml:space="preserve"> 5-тармағына (бұдан әрі - Заң) –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Әдістемесіне</w:t>
      </w:r>
      <w:r>
        <w:rPr>
          <w:rFonts w:ascii="Times New Roman"/>
          <w:b w:val="false"/>
          <w:i w:val="false"/>
          <w:color w:val="000000"/>
          <w:sz w:val="28"/>
        </w:rPr>
        <w:t xml:space="preserve"> (нормативтік құқықтық актілерді мемлекеттік тіркеу тізілімінде № 16299 болып тіркелген) (бұдан әрі – әдістеме) сәйкес әзірленді және Сарыкөл ауданының жергілікті атқарушы органдарының мемлекеттік мекемелерінің "Б" корпусы мемлекеттік әкімшілік қызметшілерінің қызметін бағалау тәртібін айқындайды.</w:t>
      </w:r>
      <w:r>
        <w:br/>
      </w:r>
      <w:r>
        <w:rPr>
          <w:rFonts w:ascii="Times New Roman"/>
          <w:b w:val="false"/>
          <w:i w:val="false"/>
          <w:color w:val="000000"/>
          <w:sz w:val="28"/>
        </w:rPr>
        <w:t xml:space="preserve">
      </w:t>
      </w:r>
      <w:r>
        <w:rPr>
          <w:rFonts w:ascii="Times New Roman"/>
          <w:b w:val="false"/>
          <w:i w:val="false"/>
          <w:color w:val="000000"/>
          <w:sz w:val="28"/>
        </w:rPr>
        <w:t>2. Сарыкөл ауданының жергілікті атқарушы органдарының "Б" корпусы мемлекеттік әкімшілік қызметшілерінің қызметін бағалау әдістемесі Сарыкөл ауданының жергілікті атқарушы органдарының мемлекеттік мекемелері қызметінің ерекшелігін ескере отырып, Әдістеме негізінде Сарыкөл ауданының әкімімен бекітіледі.</w:t>
      </w:r>
      <w:r>
        <w:br/>
      </w:r>
      <w:r>
        <w:rPr>
          <w:rFonts w:ascii="Times New Roman"/>
          <w:b w:val="false"/>
          <w:i w:val="false"/>
          <w:color w:val="000000"/>
          <w:sz w:val="28"/>
        </w:rPr>
        <w:t xml:space="preserve">
      </w:t>
      </w:r>
      <w:r>
        <w:rPr>
          <w:rFonts w:ascii="Times New Roman"/>
          <w:b w:val="false"/>
          <w:i w:val="false"/>
          <w:color w:val="000000"/>
          <w:sz w:val="28"/>
        </w:rPr>
        <w:t>3. Осы Әдістемеде пайдаланылатын негізгі ұғымдар:</w:t>
      </w:r>
      <w:r>
        <w:br/>
      </w:r>
      <w:r>
        <w:rPr>
          <w:rFonts w:ascii="Times New Roman"/>
          <w:b w:val="false"/>
          <w:i w:val="false"/>
          <w:color w:val="000000"/>
          <w:sz w:val="28"/>
        </w:rPr>
        <w:t xml:space="preserve">
      </w:t>
      </w:r>
      <w:r>
        <w:rPr>
          <w:rFonts w:ascii="Times New Roman"/>
          <w:b w:val="false"/>
          <w:i w:val="false"/>
          <w:color w:val="000000"/>
          <w:sz w:val="28"/>
        </w:rPr>
        <w:t>1) жоғары тұрған басшы – бағаланатын қызметшінің тікелей басшысы оған тікелей бағынысты болатын адам;</w:t>
      </w:r>
      <w:r>
        <w:br/>
      </w:r>
      <w:r>
        <w:rPr>
          <w:rFonts w:ascii="Times New Roman"/>
          <w:b w:val="false"/>
          <w:i w:val="false"/>
          <w:color w:val="000000"/>
          <w:sz w:val="28"/>
        </w:rPr>
        <w:t xml:space="preserve">
      </w:t>
      </w:r>
      <w:r>
        <w:rPr>
          <w:rFonts w:ascii="Times New Roman"/>
          <w:b w:val="false"/>
          <w:i w:val="false"/>
          <w:color w:val="000000"/>
          <w:sz w:val="28"/>
        </w:rPr>
        <w:t>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r>
        <w:br/>
      </w:r>
      <w:r>
        <w:rPr>
          <w:rFonts w:ascii="Times New Roman"/>
          <w:b w:val="false"/>
          <w:i w:val="false"/>
          <w:color w:val="000000"/>
          <w:sz w:val="28"/>
        </w:rPr>
        <w:t xml:space="preserve">
      </w:t>
      </w:r>
      <w:r>
        <w:rPr>
          <w:rFonts w:ascii="Times New Roman"/>
          <w:b w:val="false"/>
          <w:i w:val="false"/>
          <w:color w:val="000000"/>
          <w:sz w:val="28"/>
        </w:rPr>
        <w:t>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r>
        <w:br/>
      </w:r>
      <w:r>
        <w:rPr>
          <w:rFonts w:ascii="Times New Roman"/>
          <w:b w:val="false"/>
          <w:i w:val="false"/>
          <w:color w:val="000000"/>
          <w:sz w:val="28"/>
        </w:rPr>
        <w:t xml:space="preserve">
      </w:t>
      </w:r>
      <w:r>
        <w:rPr>
          <w:rFonts w:ascii="Times New Roman"/>
          <w:b w:val="false"/>
          <w:i w:val="false"/>
          <w:color w:val="000000"/>
          <w:sz w:val="28"/>
        </w:rPr>
        <w:t>4) құрылымдық бөлімшенің/мемлекеттік органның басшысы – Е-1, Е-2, E-R-1 санаттарындағы "Б" корпусының мемлекеттік әкімшілік қызметшісі;</w:t>
      </w:r>
      <w:r>
        <w:br/>
      </w:r>
      <w:r>
        <w:rPr>
          <w:rFonts w:ascii="Times New Roman"/>
          <w:b w:val="false"/>
          <w:i w:val="false"/>
          <w:color w:val="000000"/>
          <w:sz w:val="28"/>
        </w:rPr>
        <w:t xml:space="preserve">
      </w:t>
      </w:r>
      <w:r>
        <w:rPr>
          <w:rFonts w:ascii="Times New Roman"/>
          <w:b w:val="false"/>
          <w:i w:val="false"/>
          <w:color w:val="000000"/>
          <w:sz w:val="28"/>
        </w:rPr>
        <w:t>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r>
        <w:br/>
      </w:r>
      <w:r>
        <w:rPr>
          <w:rFonts w:ascii="Times New Roman"/>
          <w:b w:val="false"/>
          <w:i w:val="false"/>
          <w:color w:val="000000"/>
          <w:sz w:val="28"/>
        </w:rPr>
        <w:t xml:space="preserve">
      </w:t>
      </w:r>
      <w:r>
        <w:rPr>
          <w:rFonts w:ascii="Times New Roman"/>
          <w:b w:val="false"/>
          <w:i w:val="false"/>
          <w:color w:val="000000"/>
          <w:sz w:val="28"/>
        </w:rPr>
        <w:t>6) бағаланатын адам – құрылымдық бөлімшенің/мемлекеттік органның басшысы немесе "Б" корпусының қызметшісі;</w:t>
      </w:r>
      <w:r>
        <w:br/>
      </w:r>
      <w:r>
        <w:rPr>
          <w:rFonts w:ascii="Times New Roman"/>
          <w:b w:val="false"/>
          <w:i w:val="false"/>
          <w:color w:val="000000"/>
          <w:sz w:val="28"/>
        </w:rPr>
        <w:t xml:space="preserve">
      </w:t>
      </w:r>
      <w:r>
        <w:rPr>
          <w:rFonts w:ascii="Times New Roman"/>
          <w:b w:val="false"/>
          <w:i w:val="false"/>
          <w:color w:val="000000"/>
          <w:sz w:val="28"/>
        </w:rPr>
        <w:t>7) нысаналы мақсатты индикаторлар (бұдан әрі – НМИ) – құрылымдық бөлімшенің/мемлекеттік органның басшысы үшін белгіленетін, мемлекеттік жоспарлау жүйесінің құжаттарына қол жеткізуге және мемлекеттік орган қызметінің тиімділігін арттыруға бағытталған көрсеткіштер;</w:t>
      </w:r>
      <w:r>
        <w:br/>
      </w:r>
      <w:r>
        <w:rPr>
          <w:rFonts w:ascii="Times New Roman"/>
          <w:b w:val="false"/>
          <w:i w:val="false"/>
          <w:color w:val="000000"/>
          <w:sz w:val="28"/>
        </w:rPr>
        <w:t xml:space="preserve">
      </w:t>
      </w:r>
      <w:r>
        <w:rPr>
          <w:rFonts w:ascii="Times New Roman"/>
          <w:b w:val="false"/>
          <w:i w:val="false"/>
          <w:color w:val="000000"/>
          <w:sz w:val="28"/>
        </w:rPr>
        <w:t>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r>
        <w:br/>
      </w:r>
      <w:r>
        <w:rPr>
          <w:rFonts w:ascii="Times New Roman"/>
          <w:b w:val="false"/>
          <w:i w:val="false"/>
          <w:color w:val="000000"/>
          <w:sz w:val="28"/>
        </w:rPr>
        <w:t xml:space="preserve">
      </w:t>
      </w:r>
      <w:r>
        <w:rPr>
          <w:rFonts w:ascii="Times New Roman"/>
          <w:b w:val="false"/>
          <w:i w:val="false"/>
          <w:color w:val="000000"/>
          <w:sz w:val="28"/>
        </w:rPr>
        <w:t>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r>
        <w:br/>
      </w:r>
      <w:r>
        <w:rPr>
          <w:rFonts w:ascii="Times New Roman"/>
          <w:b w:val="false"/>
          <w:i w:val="false"/>
          <w:color w:val="000000"/>
          <w:sz w:val="28"/>
        </w:rPr>
        <w:t xml:space="preserve">
      </w:t>
      </w:r>
      <w:r>
        <w:rPr>
          <w:rFonts w:ascii="Times New Roman"/>
          <w:b w:val="false"/>
          <w:i w:val="false"/>
          <w:color w:val="000000"/>
          <w:sz w:val="28"/>
        </w:rPr>
        <w:t>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r>
        <w:br/>
      </w:r>
      <w:r>
        <w:rPr>
          <w:rFonts w:ascii="Times New Roman"/>
          <w:b w:val="false"/>
          <w:i w:val="false"/>
          <w:color w:val="000000"/>
          <w:sz w:val="28"/>
        </w:rPr>
        <w:t xml:space="preserve">
      </w:t>
      </w:r>
      <w:r>
        <w:rPr>
          <w:rFonts w:ascii="Times New Roman"/>
          <w:b w:val="false"/>
          <w:i w:val="false"/>
          <w:color w:val="000000"/>
          <w:sz w:val="28"/>
        </w:rPr>
        <w:t>11) бағаланатын кезең – мемлекеттік қызметшінің жұмыс нәтижелерін бағалау кезеңі.</w:t>
      </w:r>
      <w:r>
        <w:br/>
      </w:r>
      <w:r>
        <w:rPr>
          <w:rFonts w:ascii="Times New Roman"/>
          <w:b w:val="false"/>
          <w:i w:val="false"/>
          <w:color w:val="000000"/>
          <w:sz w:val="28"/>
        </w:rPr>
        <w:t xml:space="preserve">
      </w:t>
      </w:r>
      <w:r>
        <w:rPr>
          <w:rFonts w:ascii="Times New Roman"/>
          <w:b w:val="false"/>
          <w:i w:val="false"/>
          <w:color w:val="000000"/>
          <w:sz w:val="28"/>
        </w:rPr>
        <w:t>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r>
        <w:br/>
      </w:r>
      <w:r>
        <w:rPr>
          <w:rFonts w:ascii="Times New Roman"/>
          <w:b w:val="false"/>
          <w:i w:val="false"/>
          <w:color w:val="000000"/>
          <w:sz w:val="28"/>
        </w:rPr>
        <w:t xml:space="preserve">
      </w:t>
      </w:r>
      <w:r>
        <w:rPr>
          <w:rFonts w:ascii="Times New Roman"/>
          <w:b w:val="false"/>
          <w:i w:val="false"/>
          <w:color w:val="000000"/>
          <w:sz w:val="28"/>
        </w:rPr>
        <w:t>4. "Б" корпусы мемлекеттік әкімшілік қызметшілерінің қызметін бағалау (бұдан әрі – бағалау) "Е-қызмет" интеграцияланған ақпараттық жүйесі (бұдан әрі – ақпараттық жүйе) арқылы олардың жұмысының тиімділігі мен сапасын айқындау үшін жүргізіледі. Бұл ретте техникалық мүмкіндік болмаған жағдайда бағалау қағаз жеткізгіштерде жүргізіледі.</w:t>
      </w:r>
      <w:r>
        <w:br/>
      </w:r>
      <w:r>
        <w:rPr>
          <w:rFonts w:ascii="Times New Roman"/>
          <w:b w:val="false"/>
          <w:i w:val="false"/>
          <w:color w:val="000000"/>
          <w:sz w:val="28"/>
        </w:rPr>
        <w:t xml:space="preserve">
      </w:t>
      </w:r>
      <w:r>
        <w:rPr>
          <w:rFonts w:ascii="Times New Roman"/>
          <w:b w:val="false"/>
          <w:i w:val="false"/>
          <w:color w:val="000000"/>
          <w:sz w:val="28"/>
        </w:rPr>
        <w:t>Бағалау бағаланатын адамның санатына байланысты НМИ қол жеткізу нәтижелері, саралау және 360 әдістері нәтижелерінің негізінде жүргізіледі.</w:t>
      </w:r>
      <w:r>
        <w:br/>
      </w:r>
      <w:r>
        <w:rPr>
          <w:rFonts w:ascii="Times New Roman"/>
          <w:b w:val="false"/>
          <w:i w:val="false"/>
          <w:color w:val="000000"/>
          <w:sz w:val="28"/>
        </w:rPr>
        <w:t xml:space="preserve">
      </w:t>
      </w:r>
      <w:r>
        <w:rPr>
          <w:rFonts w:ascii="Times New Roman"/>
          <w:b w:val="false"/>
          <w:i w:val="false"/>
          <w:color w:val="000000"/>
          <w:sz w:val="28"/>
        </w:rPr>
        <w:t>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r>
        <w:br/>
      </w:r>
      <w:r>
        <w:rPr>
          <w:rFonts w:ascii="Times New Roman"/>
          <w:b w:val="false"/>
          <w:i w:val="false"/>
          <w:color w:val="000000"/>
          <w:sz w:val="28"/>
        </w:rPr>
        <w:t xml:space="preserve">
      </w:t>
      </w:r>
      <w:r>
        <w:rPr>
          <w:rFonts w:ascii="Times New Roman"/>
          <w:b w:val="false"/>
          <w:i w:val="false"/>
          <w:color w:val="000000"/>
          <w:sz w:val="28"/>
        </w:rPr>
        <w:t>НМИ және саралау бойынша қорытынды баға "Б" корпусы қызметшісінің есепті тоқсандардағы орташа бағасынан құралады.</w:t>
      </w:r>
      <w:r>
        <w:br/>
      </w:r>
      <w:r>
        <w:rPr>
          <w:rFonts w:ascii="Times New Roman"/>
          <w:b w:val="false"/>
          <w:i w:val="false"/>
          <w:color w:val="000000"/>
          <w:sz w:val="28"/>
        </w:rPr>
        <w:t xml:space="preserve">
      </w:t>
      </w:r>
      <w:r>
        <w:rPr>
          <w:rFonts w:ascii="Times New Roman"/>
          <w:b w:val="false"/>
          <w:i w:val="false"/>
          <w:color w:val="000000"/>
          <w:sz w:val="28"/>
        </w:rPr>
        <w:t xml:space="preserve">6.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r>
        <w:br/>
      </w:r>
      <w:r>
        <w:rPr>
          <w:rFonts w:ascii="Times New Roman"/>
          <w:b w:val="false"/>
          <w:i w:val="false"/>
          <w:color w:val="000000"/>
          <w:sz w:val="28"/>
        </w:rPr>
        <w:t xml:space="preserve">
      </w:t>
      </w:r>
      <w:r>
        <w:rPr>
          <w:rFonts w:ascii="Times New Roman"/>
          <w:b w:val="false"/>
          <w:i w:val="false"/>
          <w:color w:val="000000"/>
          <w:sz w:val="28"/>
        </w:rPr>
        <w:t xml:space="preserve">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w:t>
      </w:r>
      <w:r>
        <w:rPr>
          <w:rFonts w:ascii="Times New Roman"/>
          <w:b w:val="false"/>
          <w:i w:val="false"/>
          <w:color w:val="000000"/>
          <w:sz w:val="28"/>
        </w:rPr>
        <w:t>6-тарауында</w:t>
      </w:r>
      <w:r>
        <w:rPr>
          <w:rFonts w:ascii="Times New Roman"/>
          <w:b w:val="false"/>
          <w:i w:val="false"/>
          <w:color w:val="000000"/>
          <w:sz w:val="28"/>
        </w:rPr>
        <w:t xml:space="preserve"> белгіленген тәртіпте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7.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r>
        <w:br/>
      </w:r>
      <w:r>
        <w:rPr>
          <w:rFonts w:ascii="Times New Roman"/>
          <w:b w:val="false"/>
          <w:i w:val="false"/>
          <w:color w:val="000000"/>
          <w:sz w:val="28"/>
        </w:rPr>
        <w:t xml:space="preserve">
      </w:t>
      </w:r>
      <w:r>
        <w:rPr>
          <w:rFonts w:ascii="Times New Roman"/>
          <w:b w:val="false"/>
          <w:i w:val="false"/>
          <w:color w:val="000000"/>
          <w:sz w:val="28"/>
        </w:rPr>
        <w:t>8. Бағалау нәтижелері мынадай саралау бойынша қойылады:</w:t>
      </w:r>
      <w:r>
        <w:br/>
      </w:r>
      <w:r>
        <w:rPr>
          <w:rFonts w:ascii="Times New Roman"/>
          <w:b w:val="false"/>
          <w:i w:val="false"/>
          <w:color w:val="000000"/>
          <w:sz w:val="28"/>
        </w:rPr>
        <w:t xml:space="preserve">
      </w:t>
      </w:r>
      <w:r>
        <w:rPr>
          <w:rFonts w:ascii="Times New Roman"/>
          <w:b w:val="false"/>
          <w:i w:val="false"/>
          <w:color w:val="000000"/>
          <w:sz w:val="28"/>
        </w:rPr>
        <w:t>"Функционалдық міндеттерін тиімді атқарады",</w:t>
      </w:r>
      <w:r>
        <w:br/>
      </w:r>
      <w:r>
        <w:rPr>
          <w:rFonts w:ascii="Times New Roman"/>
          <w:b w:val="false"/>
          <w:i w:val="false"/>
          <w:color w:val="000000"/>
          <w:sz w:val="28"/>
        </w:rPr>
        <w:t xml:space="preserve">
      </w:t>
      </w:r>
      <w:r>
        <w:rPr>
          <w:rFonts w:ascii="Times New Roman"/>
          <w:b w:val="false"/>
          <w:i w:val="false"/>
          <w:color w:val="000000"/>
          <w:sz w:val="28"/>
        </w:rPr>
        <w:t>"Функционалдық міндеттерін тиісті түрде атқарады",</w:t>
      </w:r>
      <w:r>
        <w:br/>
      </w:r>
      <w:r>
        <w:rPr>
          <w:rFonts w:ascii="Times New Roman"/>
          <w:b w:val="false"/>
          <w:i w:val="false"/>
          <w:color w:val="000000"/>
          <w:sz w:val="28"/>
        </w:rPr>
        <w:t xml:space="preserve">
      </w:t>
      </w:r>
      <w:r>
        <w:rPr>
          <w:rFonts w:ascii="Times New Roman"/>
          <w:b w:val="false"/>
          <w:i w:val="false"/>
          <w:color w:val="000000"/>
          <w:sz w:val="28"/>
        </w:rPr>
        <w:t>"Функционалдық міндеттерін қанағаттанарлық түрде атқарады",</w:t>
      </w:r>
      <w:r>
        <w:br/>
      </w:r>
      <w:r>
        <w:rPr>
          <w:rFonts w:ascii="Times New Roman"/>
          <w:b w:val="false"/>
          <w:i w:val="false"/>
          <w:color w:val="000000"/>
          <w:sz w:val="28"/>
        </w:rPr>
        <w:t xml:space="preserve">
      </w:t>
      </w:r>
      <w:r>
        <w:rPr>
          <w:rFonts w:ascii="Times New Roman"/>
          <w:b w:val="false"/>
          <w:i w:val="false"/>
          <w:color w:val="000000"/>
          <w:sz w:val="28"/>
        </w:rPr>
        <w:t>"Функционалдық міндеттерін қанағаттанарлықсыз түрде атқарады" (қанағаттанарлықсыз баға).</w:t>
      </w:r>
      <w:r>
        <w:br/>
      </w:r>
      <w:r>
        <w:rPr>
          <w:rFonts w:ascii="Times New Roman"/>
          <w:b w:val="false"/>
          <w:i w:val="false"/>
          <w:color w:val="000000"/>
          <w:sz w:val="28"/>
        </w:rPr>
        <w:t xml:space="preserve">
      </w:t>
      </w:r>
      <w:r>
        <w:rPr>
          <w:rFonts w:ascii="Times New Roman"/>
          <w:b w:val="false"/>
          <w:i w:val="false"/>
          <w:color w:val="000000"/>
          <w:sz w:val="28"/>
        </w:rPr>
        <w:t>"Функционалдық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r>
        <w:br/>
      </w:r>
      <w:r>
        <w:rPr>
          <w:rFonts w:ascii="Times New Roman"/>
          <w:b w:val="false"/>
          <w:i w:val="false"/>
          <w:color w:val="000000"/>
          <w:sz w:val="28"/>
        </w:rPr>
        <w:t xml:space="preserve">
      </w:t>
      </w:r>
      <w:r>
        <w:rPr>
          <w:rFonts w:ascii="Times New Roman"/>
          <w:b w:val="false"/>
          <w:i w:val="false"/>
          <w:color w:val="000000"/>
          <w:sz w:val="28"/>
        </w:rPr>
        <w:t>9.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r>
        <w:br/>
      </w:r>
      <w:r>
        <w:rPr>
          <w:rFonts w:ascii="Times New Roman"/>
          <w:b w:val="false"/>
          <w:i w:val="false"/>
          <w:color w:val="000000"/>
          <w:sz w:val="28"/>
        </w:rPr>
        <w:t xml:space="preserve">
      </w:t>
      </w:r>
      <w:r>
        <w:rPr>
          <w:rFonts w:ascii="Times New Roman"/>
          <w:b w:val="false"/>
          <w:i w:val="false"/>
          <w:color w:val="000000"/>
          <w:sz w:val="28"/>
        </w:rPr>
        <w:t>10. 360 әдісі бойынша бағалау нәтижелері қызметшіні оқыту бойынша шешімдер қабылдау үшін негіз болып табылады.</w:t>
      </w:r>
      <w:r>
        <w:br/>
      </w:r>
      <w:r>
        <w:rPr>
          <w:rFonts w:ascii="Times New Roman"/>
          <w:b w:val="false"/>
          <w:i w:val="false"/>
          <w:color w:val="000000"/>
          <w:sz w:val="28"/>
        </w:rPr>
        <w:t xml:space="preserve">
      </w:t>
      </w:r>
      <w:r>
        <w:rPr>
          <w:rFonts w:ascii="Times New Roman"/>
          <w:b w:val="false"/>
          <w:i w:val="false"/>
          <w:color w:val="000000"/>
          <w:sz w:val="28"/>
        </w:rPr>
        <w:t>11. Бағалауды ұйымдастырушылық сүйемелдеуді персоналды басқару қызметі, оның ішінде ақпараттық жүйе арқылы қамтамасыз етеді.</w:t>
      </w:r>
      <w:r>
        <w:br/>
      </w:r>
      <w:r>
        <w:rPr>
          <w:rFonts w:ascii="Times New Roman"/>
          <w:b w:val="false"/>
          <w:i w:val="false"/>
          <w:color w:val="000000"/>
          <w:sz w:val="28"/>
        </w:rPr>
        <w:t xml:space="preserve">
      </w:t>
      </w:r>
      <w:r>
        <w:rPr>
          <w:rFonts w:ascii="Times New Roman"/>
          <w:b w:val="false"/>
          <w:i w:val="false"/>
          <w:color w:val="000000"/>
          <w:sz w:val="28"/>
        </w:rPr>
        <w:t>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r>
        <w:br/>
      </w:r>
      <w:r>
        <w:rPr>
          <w:rFonts w:ascii="Times New Roman"/>
          <w:b w:val="false"/>
          <w:i w:val="false"/>
          <w:color w:val="000000"/>
          <w:sz w:val="28"/>
        </w:rPr>
        <w:t xml:space="preserve">
      </w:t>
      </w:r>
      <w:r>
        <w:rPr>
          <w:rFonts w:ascii="Times New Roman"/>
          <w:b w:val="false"/>
          <w:i w:val="false"/>
          <w:color w:val="000000"/>
          <w:sz w:val="28"/>
        </w:rPr>
        <w:t>12. Персоналды басқару қызметі бағаланатын қызметшіні бағалау нәтижелерімен ол аяқталған соң екі жұмыс күні ішінде таныстыруды қамтамасыз етеді.</w:t>
      </w:r>
      <w:r>
        <w:br/>
      </w:r>
      <w:r>
        <w:rPr>
          <w:rFonts w:ascii="Times New Roman"/>
          <w:b w:val="false"/>
          <w:i w:val="false"/>
          <w:color w:val="000000"/>
          <w:sz w:val="28"/>
        </w:rPr>
        <w:t xml:space="preserve">
      </w:t>
      </w:r>
      <w:r>
        <w:rPr>
          <w:rFonts w:ascii="Times New Roman"/>
          <w:b w:val="false"/>
          <w:i w:val="false"/>
          <w:color w:val="000000"/>
          <w:sz w:val="28"/>
        </w:rPr>
        <w:t xml:space="preserve">Осы Әдістеменің </w:t>
      </w:r>
      <w:r>
        <w:rPr>
          <w:rFonts w:ascii="Times New Roman"/>
          <w:b w:val="false"/>
          <w:i w:val="false"/>
          <w:color w:val="000000"/>
          <w:sz w:val="28"/>
        </w:rPr>
        <w:t>6-тармағының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r>
        <w:br/>
      </w:r>
      <w:r>
        <w:rPr>
          <w:rFonts w:ascii="Times New Roman"/>
          <w:b w:val="false"/>
          <w:i w:val="false"/>
          <w:color w:val="000000"/>
          <w:sz w:val="28"/>
        </w:rPr>
        <w:t xml:space="preserve">
      </w:t>
      </w:r>
      <w:r>
        <w:rPr>
          <w:rFonts w:ascii="Times New Roman"/>
          <w:b w:val="false"/>
          <w:i w:val="false"/>
          <w:color w:val="000000"/>
          <w:sz w:val="28"/>
        </w:rPr>
        <w:t>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r>
        <w:br/>
      </w:r>
      <w:r>
        <w:rPr>
          <w:rFonts w:ascii="Times New Roman"/>
          <w:b w:val="false"/>
          <w:i w:val="false"/>
          <w:color w:val="000000"/>
          <w:sz w:val="28"/>
        </w:rPr>
        <w:t xml:space="preserve">
      </w:t>
      </w:r>
      <w:r>
        <w:rPr>
          <w:rFonts w:ascii="Times New Roman"/>
          <w:b w:val="false"/>
          <w:i w:val="false"/>
          <w:color w:val="000000"/>
          <w:sz w:val="28"/>
        </w:rPr>
        <w:t xml:space="preserve">14. Мемлекеттік қызметші калибрлеу сессиясның шешіміне </w:t>
      </w:r>
      <w:r>
        <w:rPr>
          <w:rFonts w:ascii="Times New Roman"/>
          <w:b w:val="false"/>
          <w:i w:val="false"/>
          <w:color w:val="000000"/>
          <w:sz w:val="28"/>
        </w:rPr>
        <w:t>Қазақстан Республикасының Әкімшілік рәсімдік-процестік кодекспен</w:t>
      </w:r>
      <w:r>
        <w:rPr>
          <w:rFonts w:ascii="Times New Roman"/>
          <w:b w:val="false"/>
          <w:i w:val="false"/>
          <w:color w:val="000000"/>
          <w:sz w:val="28"/>
        </w:rPr>
        <w:t xml:space="preserve"> белгіленген тәртіпте шағымдана алады.</w:t>
      </w:r>
      <w:r>
        <w:br/>
      </w:r>
      <w:r>
        <w:rPr>
          <w:rFonts w:ascii="Times New Roman"/>
          <w:b w:val="false"/>
          <w:i w:val="false"/>
          <w:color w:val="000000"/>
          <w:sz w:val="28"/>
        </w:rPr>
        <w:t xml:space="preserve">
      </w:t>
      </w:r>
      <w:r>
        <w:rPr>
          <w:rFonts w:ascii="Times New Roman"/>
          <w:b w:val="false"/>
          <w:i w:val="false"/>
          <w:color w:val="000000"/>
          <w:sz w:val="28"/>
        </w:rPr>
        <w:t>15.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r>
        <w:br/>
      </w:r>
      <w:r>
        <w:rPr>
          <w:rFonts w:ascii="Times New Roman"/>
          <w:b w:val="false"/>
          <w:i w:val="false"/>
          <w:color w:val="000000"/>
          <w:sz w:val="28"/>
        </w:rPr>
        <w:t xml:space="preserve">
      </w:t>
      </w:r>
      <w:r>
        <w:rPr>
          <w:rFonts w:ascii="Times New Roman"/>
          <w:b w:val="false"/>
          <w:i w:val="false"/>
          <w:color w:val="000000"/>
          <w:sz w:val="28"/>
        </w:rPr>
        <w:t xml:space="preserve">16.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r>
        <w:br/>
      </w:r>
      <w:r>
        <w:rPr>
          <w:rFonts w:ascii="Times New Roman"/>
          <w:b w:val="false"/>
          <w:i w:val="false"/>
          <w:color w:val="000000"/>
          <w:sz w:val="28"/>
        </w:rPr>
        <w:t xml:space="preserve">
      </w:t>
      </w:r>
      <w:r>
        <w:rPr>
          <w:rFonts w:ascii="Times New Roman"/>
          <w:b w:val="false"/>
          <w:i w:val="false"/>
          <w:color w:val="000000"/>
          <w:sz w:val="28"/>
        </w:rPr>
        <w:t>17. Бағалау рәсіміне байланысты келіспеушіліктерді барлық мүдделі адамдар мен тараптардың жәрдемдесуімен персоналды басқару қызметі қарастырады.</w:t>
      </w:r>
      <w:r>
        <w:br/>
      </w:r>
      <w:r>
        <w:rPr>
          <w:rFonts w:ascii="Times New Roman"/>
          <w:b w:val="false"/>
          <w:i w:val="false"/>
          <w:color w:val="000000"/>
          <w:sz w:val="28"/>
        </w:rPr>
        <w:t xml:space="preserve">
      </w:t>
      </w:r>
      <w:r>
        <w:rPr>
          <w:rFonts w:ascii="Times New Roman"/>
          <w:b w:val="false"/>
          <w:i w:val="false"/>
          <w:color w:val="000000"/>
          <w:sz w:val="28"/>
        </w:rPr>
        <w:t>18. Бағалаушы адам мыналарға жауапты болады:</w:t>
      </w:r>
      <w:r>
        <w:br/>
      </w:r>
      <w:r>
        <w:rPr>
          <w:rFonts w:ascii="Times New Roman"/>
          <w:b w:val="false"/>
          <w:i w:val="false"/>
          <w:color w:val="000000"/>
          <w:sz w:val="28"/>
        </w:rPr>
        <w:t xml:space="preserve">
      </w:t>
      </w:r>
      <w:r>
        <w:rPr>
          <w:rFonts w:ascii="Times New Roman"/>
          <w:b w:val="false"/>
          <w:i w:val="false"/>
          <w:color w:val="000000"/>
          <w:sz w:val="28"/>
        </w:rPr>
        <w:t>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r>
        <w:br/>
      </w:r>
      <w:r>
        <w:rPr>
          <w:rFonts w:ascii="Times New Roman"/>
          <w:b w:val="false"/>
          <w:i w:val="false"/>
          <w:color w:val="000000"/>
          <w:sz w:val="28"/>
        </w:rPr>
        <w:t xml:space="preserve">
      </w:t>
      </w:r>
      <w:r>
        <w:rPr>
          <w:rFonts w:ascii="Times New Roman"/>
          <w:b w:val="false"/>
          <w:i w:val="false"/>
          <w:color w:val="000000"/>
          <w:sz w:val="28"/>
        </w:rPr>
        <w:t>2) НМИ уақытылы қоюды, келісу мен бекітуді қамтамасыз ету;</w:t>
      </w:r>
      <w:r>
        <w:br/>
      </w:r>
      <w:r>
        <w:rPr>
          <w:rFonts w:ascii="Times New Roman"/>
          <w:b w:val="false"/>
          <w:i w:val="false"/>
          <w:color w:val="000000"/>
          <w:sz w:val="28"/>
        </w:rPr>
        <w:t xml:space="preserve">
      </w:t>
      </w:r>
      <w:r>
        <w:rPr>
          <w:rFonts w:ascii="Times New Roman"/>
          <w:b w:val="false"/>
          <w:i w:val="false"/>
          <w:color w:val="000000"/>
          <w:sz w:val="28"/>
        </w:rPr>
        <w:t>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r>
        <w:br/>
      </w:r>
      <w:r>
        <w:rPr>
          <w:rFonts w:ascii="Times New Roman"/>
          <w:b w:val="false"/>
          <w:i w:val="false"/>
          <w:color w:val="000000"/>
          <w:sz w:val="28"/>
        </w:rPr>
        <w:t xml:space="preserve">
      </w:t>
      </w:r>
      <w:r>
        <w:rPr>
          <w:rFonts w:ascii="Times New Roman"/>
          <w:b w:val="false"/>
          <w:i w:val="false"/>
          <w:color w:val="000000"/>
          <w:sz w:val="28"/>
        </w:rPr>
        <w:t>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r>
        <w:br/>
      </w:r>
      <w:r>
        <w:rPr>
          <w:rFonts w:ascii="Times New Roman"/>
          <w:b w:val="false"/>
          <w:i w:val="false"/>
          <w:color w:val="000000"/>
          <w:sz w:val="28"/>
        </w:rPr>
        <w:t xml:space="preserve">
      </w:t>
      </w:r>
      <w:r>
        <w:rPr>
          <w:rFonts w:ascii="Times New Roman"/>
          <w:b w:val="false"/>
          <w:i w:val="false"/>
          <w:color w:val="000000"/>
          <w:sz w:val="28"/>
        </w:rPr>
        <w:t>19. Бағаланатын адам мыналарға жауапты болады:</w:t>
      </w:r>
      <w:r>
        <w:br/>
      </w:r>
      <w:r>
        <w:rPr>
          <w:rFonts w:ascii="Times New Roman"/>
          <w:b w:val="false"/>
          <w:i w:val="false"/>
          <w:color w:val="000000"/>
          <w:sz w:val="28"/>
        </w:rPr>
        <w:t xml:space="preserve">
      </w:t>
      </w:r>
      <w:r>
        <w:rPr>
          <w:rFonts w:ascii="Times New Roman"/>
          <w:b w:val="false"/>
          <w:i w:val="false"/>
          <w:color w:val="000000"/>
          <w:sz w:val="28"/>
        </w:rPr>
        <w:t>1) олардың НМИ/қойылған міндеттерді орындау дәрежесіне жүйелі мониторинг жүргізу;</w:t>
      </w:r>
      <w:r>
        <w:br/>
      </w:r>
      <w:r>
        <w:rPr>
          <w:rFonts w:ascii="Times New Roman"/>
          <w:b w:val="false"/>
          <w:i w:val="false"/>
          <w:color w:val="000000"/>
          <w:sz w:val="28"/>
        </w:rPr>
        <w:t xml:space="preserve">
      </w:t>
      </w:r>
      <w:r>
        <w:rPr>
          <w:rFonts w:ascii="Times New Roman"/>
          <w:b w:val="false"/>
          <w:i w:val="false"/>
          <w:color w:val="000000"/>
          <w:sz w:val="28"/>
        </w:rPr>
        <w:t>2) 360 әдісі бойынша оның қызметін бағалау шеңберінде уақтылы өзін-өзі бағалауды жүргізу;</w:t>
      </w:r>
      <w:r>
        <w:br/>
      </w:r>
      <w:r>
        <w:rPr>
          <w:rFonts w:ascii="Times New Roman"/>
          <w:b w:val="false"/>
          <w:i w:val="false"/>
          <w:color w:val="000000"/>
          <w:sz w:val="28"/>
        </w:rPr>
        <w:t xml:space="preserve">
      </w:t>
      </w:r>
      <w:r>
        <w:rPr>
          <w:rFonts w:ascii="Times New Roman"/>
          <w:b w:val="false"/>
          <w:i w:val="false"/>
          <w:color w:val="000000"/>
          <w:sz w:val="28"/>
        </w:rPr>
        <w:t>3) қызметті бағалау нәтижелерін талқылау бойынша басшымен кездесулерге қатысу.</w:t>
      </w:r>
      <w:r>
        <w:br/>
      </w:r>
      <w:r>
        <w:rPr>
          <w:rFonts w:ascii="Times New Roman"/>
          <w:b w:val="false"/>
          <w:i w:val="false"/>
          <w:color w:val="000000"/>
          <w:sz w:val="28"/>
        </w:rPr>
        <w:t xml:space="preserve">
      </w:t>
      </w:r>
      <w:r>
        <w:rPr>
          <w:rFonts w:ascii="Times New Roman"/>
          <w:b w:val="false"/>
          <w:i w:val="false"/>
          <w:color w:val="000000"/>
          <w:sz w:val="28"/>
        </w:rPr>
        <w:t>20. Персоналды басқару қызметінің басшысы мыналарға жауапты болады:</w:t>
      </w:r>
      <w:r>
        <w:br/>
      </w:r>
      <w:r>
        <w:rPr>
          <w:rFonts w:ascii="Times New Roman"/>
          <w:b w:val="false"/>
          <w:i w:val="false"/>
          <w:color w:val="000000"/>
          <w:sz w:val="28"/>
        </w:rPr>
        <w:t xml:space="preserve">
      </w:t>
      </w:r>
      <w:r>
        <w:rPr>
          <w:rFonts w:ascii="Times New Roman"/>
          <w:b w:val="false"/>
          <w:i w:val="false"/>
          <w:color w:val="000000"/>
          <w:sz w:val="28"/>
        </w:rPr>
        <w:t>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r>
        <w:br/>
      </w:r>
      <w:r>
        <w:rPr>
          <w:rFonts w:ascii="Times New Roman"/>
          <w:b w:val="false"/>
          <w:i w:val="false"/>
          <w:color w:val="000000"/>
          <w:sz w:val="28"/>
        </w:rPr>
        <w:t xml:space="preserve">
      </w:t>
      </w:r>
      <w:r>
        <w:rPr>
          <w:rFonts w:ascii="Times New Roman"/>
          <w:b w:val="false"/>
          <w:i w:val="false"/>
          <w:color w:val="000000"/>
          <w:sz w:val="28"/>
        </w:rPr>
        <w:t>2) НМИ уақтылы талдау мен келісу;</w:t>
      </w:r>
      <w:r>
        <w:br/>
      </w:r>
      <w:r>
        <w:rPr>
          <w:rFonts w:ascii="Times New Roman"/>
          <w:b w:val="false"/>
          <w:i w:val="false"/>
          <w:color w:val="000000"/>
          <w:sz w:val="28"/>
        </w:rPr>
        <w:t xml:space="preserve">
      </w:t>
      </w:r>
      <w:r>
        <w:rPr>
          <w:rFonts w:ascii="Times New Roman"/>
          <w:b w:val="false"/>
          <w:i w:val="false"/>
          <w:color w:val="000000"/>
          <w:sz w:val="28"/>
        </w:rPr>
        <w:t>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r>
        <w:br/>
      </w:r>
      <w:r>
        <w:rPr>
          <w:rFonts w:ascii="Times New Roman"/>
          <w:b w:val="false"/>
          <w:i w:val="false"/>
          <w:color w:val="000000"/>
          <w:sz w:val="28"/>
        </w:rPr>
        <w:t xml:space="preserve">
      </w:t>
      </w:r>
      <w:r>
        <w:rPr>
          <w:rFonts w:ascii="Times New Roman"/>
          <w:b w:val="false"/>
          <w:i w:val="false"/>
          <w:color w:val="000000"/>
          <w:sz w:val="28"/>
        </w:rPr>
        <w:t>4) калибрлеу сессияларына дайындық шеңберінде әр қызметкерге ақпарат дайындауды қоса алғанда, калибрлеу сессиясын өткізу;</w:t>
      </w:r>
      <w:r>
        <w:br/>
      </w:r>
      <w:r>
        <w:rPr>
          <w:rFonts w:ascii="Times New Roman"/>
          <w:b w:val="false"/>
          <w:i w:val="false"/>
          <w:color w:val="000000"/>
          <w:sz w:val="28"/>
        </w:rPr>
        <w:t xml:space="preserve">
      </w:t>
      </w:r>
      <w:r>
        <w:rPr>
          <w:rFonts w:ascii="Times New Roman"/>
          <w:b w:val="false"/>
          <w:i w:val="false"/>
          <w:color w:val="000000"/>
          <w:sz w:val="28"/>
        </w:rPr>
        <w:t>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r>
        <w:br/>
      </w:r>
      <w:r>
        <w:rPr>
          <w:rFonts w:ascii="Times New Roman"/>
          <w:b w:val="false"/>
          <w:i w:val="false"/>
          <w:color w:val="000000"/>
          <w:sz w:val="28"/>
        </w:rPr>
        <w:t xml:space="preserve">
      </w:t>
      </w:r>
      <w:r>
        <w:rPr>
          <w:rFonts w:ascii="Times New Roman"/>
          <w:b w:val="false"/>
          <w:i w:val="false"/>
          <w:color w:val="000000"/>
          <w:sz w:val="28"/>
        </w:rPr>
        <w:t>21.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r>
        <w:br/>
      </w:r>
      <w:r>
        <w:rPr>
          <w:rFonts w:ascii="Times New Roman"/>
          <w:b w:val="false"/>
          <w:i w:val="false"/>
          <w:color w:val="000000"/>
          <w:sz w:val="28"/>
        </w:rPr>
        <w:t>
</w:t>
      </w:r>
    </w:p>
    <w:bookmarkStart w:name="z81" w:id="2"/>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22. Құрылымдық бөлімше/мемлекеттік орган басшысының қызметін бағалау НМИ жетістіктерін бағалау әдісі негізінде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23.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r>
        <w:br/>
      </w:r>
      <w:r>
        <w:rPr>
          <w:rFonts w:ascii="Times New Roman"/>
          <w:b w:val="false"/>
          <w:i w:val="false"/>
          <w:color w:val="000000"/>
          <w:sz w:val="28"/>
        </w:rPr>
        <w:t xml:space="preserve">
      </w:t>
      </w:r>
      <w:r>
        <w:rPr>
          <w:rFonts w:ascii="Times New Roman"/>
          <w:b w:val="false"/>
          <w:i w:val="false"/>
          <w:color w:val="000000"/>
          <w:sz w:val="28"/>
        </w:rPr>
        <w:t>Қызметші бағалау кезеңі басталғаннан кейін тағайындалған жағдайда НМИ лауазымға тағайындалған күннен бастап он жұмыс күн ішінде белгіленеді.</w:t>
      </w:r>
      <w:r>
        <w:br/>
      </w:r>
      <w:r>
        <w:rPr>
          <w:rFonts w:ascii="Times New Roman"/>
          <w:b w:val="false"/>
          <w:i w:val="false"/>
          <w:color w:val="000000"/>
          <w:sz w:val="28"/>
        </w:rPr>
        <w:t xml:space="preserve">
      </w:t>
      </w:r>
      <w:r>
        <w:rPr>
          <w:rFonts w:ascii="Times New Roman"/>
          <w:b w:val="false"/>
          <w:i w:val="false"/>
          <w:color w:val="000000"/>
          <w:sz w:val="28"/>
        </w:rPr>
        <w:t>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r>
        <w:br/>
      </w:r>
      <w:r>
        <w:rPr>
          <w:rFonts w:ascii="Times New Roman"/>
          <w:b w:val="false"/>
          <w:i w:val="false"/>
          <w:color w:val="000000"/>
          <w:sz w:val="28"/>
        </w:rPr>
        <w:t xml:space="preserve">
      </w:t>
      </w:r>
      <w:r>
        <w:rPr>
          <w:rFonts w:ascii="Times New Roman"/>
          <w:b w:val="false"/>
          <w:i w:val="false"/>
          <w:color w:val="000000"/>
          <w:sz w:val="28"/>
        </w:rPr>
        <w:t>Егер қызметшінің тағайындалған күнінен бастап бағалау кезеңінің соңына дейінгі мерзім үш айдан аз болса, аталған қызметшіге НМИ белгіленбейді.</w:t>
      </w:r>
      <w:r>
        <w:br/>
      </w:r>
      <w:r>
        <w:rPr>
          <w:rFonts w:ascii="Times New Roman"/>
          <w:b w:val="false"/>
          <w:i w:val="false"/>
          <w:color w:val="000000"/>
          <w:sz w:val="28"/>
        </w:rPr>
        <w:t xml:space="preserve">
      </w:t>
      </w:r>
      <w:r>
        <w:rPr>
          <w:rFonts w:ascii="Times New Roman"/>
          <w:b w:val="false"/>
          <w:i w:val="false"/>
          <w:color w:val="000000"/>
          <w:sz w:val="28"/>
        </w:rPr>
        <w:t xml:space="preserve">Құрылымдық бөлімше/мемлекеттік орган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r>
        <w:br/>
      </w:r>
      <w:r>
        <w:rPr>
          <w:rFonts w:ascii="Times New Roman"/>
          <w:b w:val="false"/>
          <w:i w:val="false"/>
          <w:color w:val="000000"/>
          <w:sz w:val="28"/>
        </w:rPr>
        <w:t xml:space="preserve">
      </w:t>
      </w:r>
      <w:r>
        <w:rPr>
          <w:rFonts w:ascii="Times New Roman"/>
          <w:b w:val="false"/>
          <w:i w:val="false"/>
          <w:color w:val="000000"/>
          <w:sz w:val="28"/>
        </w:rPr>
        <w:t xml:space="preserve">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r>
        <w:br/>
      </w:r>
      <w:r>
        <w:rPr>
          <w:rFonts w:ascii="Times New Roman"/>
          <w:b w:val="false"/>
          <w:i w:val="false"/>
          <w:color w:val="000000"/>
          <w:sz w:val="28"/>
        </w:rPr>
        <w:t xml:space="preserve">
      </w:t>
      </w:r>
      <w:r>
        <w:rPr>
          <w:rFonts w:ascii="Times New Roman"/>
          <w:b w:val="false"/>
          <w:i w:val="false"/>
          <w:color w:val="000000"/>
          <w:sz w:val="28"/>
        </w:rPr>
        <w:t>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r>
        <w:br/>
      </w:r>
      <w:r>
        <w:rPr>
          <w:rFonts w:ascii="Times New Roman"/>
          <w:b w:val="false"/>
          <w:i w:val="false"/>
          <w:color w:val="000000"/>
          <w:sz w:val="28"/>
        </w:rPr>
        <w:t xml:space="preserve">
      </w:t>
      </w:r>
      <w:r>
        <w:rPr>
          <w:rFonts w:ascii="Times New Roman"/>
          <w:b w:val="false"/>
          <w:i w:val="false"/>
          <w:color w:val="000000"/>
          <w:sz w:val="28"/>
        </w:rPr>
        <w:t>25. НМИ мақсатқа қол жеткізу өлшемінің сандық және сапалық индикаторларынан тұруы тиіс және:</w:t>
      </w:r>
      <w:r>
        <w:br/>
      </w:r>
      <w:r>
        <w:rPr>
          <w:rFonts w:ascii="Times New Roman"/>
          <w:b w:val="false"/>
          <w:i w:val="false"/>
          <w:color w:val="000000"/>
          <w:sz w:val="28"/>
        </w:rPr>
        <w:t xml:space="preserve">
      </w:t>
      </w:r>
      <w:r>
        <w:rPr>
          <w:rFonts w:ascii="Times New Roman"/>
          <w:b w:val="false"/>
          <w:i w:val="false"/>
          <w:color w:val="000000"/>
          <w:sz w:val="28"/>
        </w:rPr>
        <w:t>1) нақты (күтілетін оң өзгерістер көрсетіле отырып қол жеткізуге тиісті нәтиже анық белгіленеді);</w:t>
      </w:r>
      <w:r>
        <w:br/>
      </w:r>
      <w:r>
        <w:rPr>
          <w:rFonts w:ascii="Times New Roman"/>
          <w:b w:val="false"/>
          <w:i w:val="false"/>
          <w:color w:val="000000"/>
          <w:sz w:val="28"/>
        </w:rPr>
        <w:t xml:space="preserve">
      </w:t>
      </w:r>
      <w:r>
        <w:rPr>
          <w:rFonts w:ascii="Times New Roman"/>
          <w:b w:val="false"/>
          <w:i w:val="false"/>
          <w:color w:val="000000"/>
          <w:sz w:val="28"/>
        </w:rPr>
        <w:t>2) өлшемді (НМИ жетістіктерін өлшеу үшін нақты өлшемшарттар белгіленеді);</w:t>
      </w:r>
      <w:r>
        <w:br/>
      </w:r>
      <w:r>
        <w:rPr>
          <w:rFonts w:ascii="Times New Roman"/>
          <w:b w:val="false"/>
          <w:i w:val="false"/>
          <w:color w:val="000000"/>
          <w:sz w:val="28"/>
        </w:rPr>
        <w:t xml:space="preserve">
      </w:t>
      </w:r>
      <w:r>
        <w:rPr>
          <w:rFonts w:ascii="Times New Roman"/>
          <w:b w:val="false"/>
          <w:i w:val="false"/>
          <w:color w:val="000000"/>
          <w:sz w:val="28"/>
        </w:rPr>
        <w:t>3) қолжетімді (НМИ қолда бар ресурстарды, құзыреттер мен шектеулерді ескере отырып белгіленеді);</w:t>
      </w:r>
      <w:r>
        <w:br/>
      </w:r>
      <w:r>
        <w:rPr>
          <w:rFonts w:ascii="Times New Roman"/>
          <w:b w:val="false"/>
          <w:i w:val="false"/>
          <w:color w:val="000000"/>
          <w:sz w:val="28"/>
        </w:rPr>
        <w:t xml:space="preserve">
      </w:t>
      </w:r>
      <w:r>
        <w:rPr>
          <w:rFonts w:ascii="Times New Roman"/>
          <w:b w:val="false"/>
          <w:i w:val="false"/>
          <w:color w:val="000000"/>
          <w:sz w:val="28"/>
        </w:rPr>
        <w:t>4) уақытпен шектеулі (бағаланатын кезең ішінде НМИ қол жеткізу мерзімі белгіленеді) болуы;</w:t>
      </w:r>
      <w:r>
        <w:br/>
      </w:r>
      <w:r>
        <w:rPr>
          <w:rFonts w:ascii="Times New Roman"/>
          <w:b w:val="false"/>
          <w:i w:val="false"/>
          <w:color w:val="000000"/>
          <w:sz w:val="28"/>
        </w:rPr>
        <w:t xml:space="preserve">
      </w:t>
      </w:r>
      <w:r>
        <w:rPr>
          <w:rFonts w:ascii="Times New Roman"/>
          <w:b w:val="false"/>
          <w:i w:val="false"/>
          <w:color w:val="000000"/>
          <w:sz w:val="28"/>
        </w:rPr>
        <w:t>5) мемлекеттік жоспарлау жүйесінің құжаттарын, оның ішінде ұлттық жобаларды, мемлекеттік органның стратегиялық мақсаттарын іске асыруға не мемлекеттік орган қызметінің тиімділігін арттыруға бағдарланған.</w:t>
      </w:r>
      <w:r>
        <w:br/>
      </w:r>
      <w:r>
        <w:rPr>
          <w:rFonts w:ascii="Times New Roman"/>
          <w:b w:val="false"/>
          <w:i w:val="false"/>
          <w:color w:val="000000"/>
          <w:sz w:val="28"/>
        </w:rPr>
        <w:t xml:space="preserve">
      </w:t>
      </w:r>
      <w:r>
        <w:rPr>
          <w:rFonts w:ascii="Times New Roman"/>
          <w:b w:val="false"/>
          <w:i w:val="false"/>
          <w:color w:val="000000"/>
          <w:sz w:val="28"/>
        </w:rPr>
        <w:t>26. НМИ-ге өзгерістер енгізуге қол жеткізуге тікелей әсер ететін мемлекеттік органның функциялары мен құрылымы өзгерген жағдайда жүзеге асырылады.</w:t>
      </w:r>
      <w:r>
        <w:br/>
      </w:r>
      <w:r>
        <w:rPr>
          <w:rFonts w:ascii="Times New Roman"/>
          <w:b w:val="false"/>
          <w:i w:val="false"/>
          <w:color w:val="000000"/>
          <w:sz w:val="28"/>
        </w:rPr>
        <w:t xml:space="preserve">
      </w:t>
      </w:r>
      <w:r>
        <w:rPr>
          <w:rFonts w:ascii="Times New Roman"/>
          <w:b w:val="false"/>
          <w:i w:val="false"/>
          <w:color w:val="000000"/>
          <w:sz w:val="28"/>
        </w:rPr>
        <w:t>27.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r>
        <w:br/>
      </w:r>
      <w:r>
        <w:rPr>
          <w:rFonts w:ascii="Times New Roman"/>
          <w:b w:val="false"/>
          <w:i w:val="false"/>
          <w:color w:val="000000"/>
          <w:sz w:val="28"/>
        </w:rPr>
        <w:t xml:space="preserve">
      </w:t>
      </w:r>
      <w:r>
        <w:rPr>
          <w:rFonts w:ascii="Times New Roman"/>
          <w:b w:val="false"/>
          <w:i w:val="false"/>
          <w:color w:val="000000"/>
          <w:sz w:val="28"/>
        </w:rPr>
        <w:t>28. Ақпараттық жүйемен немесе ол болмаған жағдайда персоналды басқару қызметі ресімделген бағалау парағын бағалаушы адамға қарау үшін жолдайды.</w:t>
      </w:r>
      <w:r>
        <w:br/>
      </w:r>
      <w:r>
        <w:rPr>
          <w:rFonts w:ascii="Times New Roman"/>
          <w:b w:val="false"/>
          <w:i w:val="false"/>
          <w:color w:val="000000"/>
          <w:sz w:val="28"/>
        </w:rPr>
        <w:t xml:space="preserve">
      </w:t>
      </w:r>
      <w:r>
        <w:rPr>
          <w:rFonts w:ascii="Times New Roman"/>
          <w:b w:val="false"/>
          <w:i w:val="false"/>
          <w:color w:val="000000"/>
          <w:sz w:val="28"/>
        </w:rPr>
        <w:t xml:space="preserve">Ұсынылған материалдарды қарау қорытындылары бойынша бағалаушы адам Үлілік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r>
        <w:br/>
      </w:r>
      <w:r>
        <w:rPr>
          <w:rFonts w:ascii="Times New Roman"/>
          <w:b w:val="false"/>
          <w:i w:val="false"/>
          <w:color w:val="000000"/>
          <w:sz w:val="28"/>
        </w:rPr>
        <w:t xml:space="preserve">
      </w:t>
      </w:r>
      <w:r>
        <w:rPr>
          <w:rFonts w:ascii="Times New Roman"/>
          <w:b w:val="false"/>
          <w:i w:val="false"/>
          <w:color w:val="000000"/>
          <w:sz w:val="28"/>
        </w:rPr>
        <w:t xml:space="preserve">Бағаларды қою кезінде бағалаушы адам Үлілік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r>
        <w:br/>
      </w:r>
      <w:r>
        <w:rPr>
          <w:rFonts w:ascii="Times New Roman"/>
          <w:b w:val="false"/>
          <w:i w:val="false"/>
          <w:color w:val="000000"/>
          <w:sz w:val="28"/>
        </w:rPr>
        <w:t>
</w:t>
      </w:r>
    </w:p>
    <w:bookmarkStart w:name="z101" w:id="3"/>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29. "Б" корпусының қызметшілерін бағалау саралау әдісі бойынша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30. "Б" корпусының қызметшілерін саралау әдісі бойынша бағалауды құрылымдық бөлімшенің/мемлекеттік органның басшысы Үлілік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r>
        <w:br/>
      </w:r>
      <w:r>
        <w:rPr>
          <w:rFonts w:ascii="Times New Roman"/>
          <w:b w:val="false"/>
          <w:i w:val="false"/>
          <w:color w:val="000000"/>
          <w:sz w:val="28"/>
        </w:rPr>
        <w:t xml:space="preserve">
      </w:t>
      </w:r>
      <w:r>
        <w:rPr>
          <w:rFonts w:ascii="Times New Roman"/>
          <w:b w:val="false"/>
          <w:i w:val="false"/>
          <w:color w:val="000000"/>
          <w:sz w:val="28"/>
        </w:rPr>
        <w:t>31.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r>
        <w:br/>
      </w:r>
      <w:r>
        <w:rPr>
          <w:rFonts w:ascii="Times New Roman"/>
          <w:b w:val="false"/>
          <w:i w:val="false"/>
          <w:color w:val="000000"/>
          <w:sz w:val="28"/>
        </w:rPr>
        <w:t xml:space="preserve">
      </w:t>
      </w:r>
      <w:r>
        <w:rPr>
          <w:rFonts w:ascii="Times New Roman"/>
          <w:b w:val="false"/>
          <w:i w:val="false"/>
          <w:color w:val="000000"/>
          <w:sz w:val="28"/>
        </w:rPr>
        <w:t>32. Ақпараттық жүйе арқылы немесе ол болмаған жағдайда персоналды басқару қызметімен бағалаушы адамға бағалау парағы жіберіледі.</w:t>
      </w:r>
      <w:r>
        <w:br/>
      </w:r>
      <w:r>
        <w:rPr>
          <w:rFonts w:ascii="Times New Roman"/>
          <w:b w:val="false"/>
          <w:i w:val="false"/>
          <w:color w:val="000000"/>
          <w:sz w:val="28"/>
        </w:rPr>
        <w:t xml:space="preserve">
      </w:t>
      </w:r>
      <w:r>
        <w:rPr>
          <w:rFonts w:ascii="Times New Roman"/>
          <w:b w:val="false"/>
          <w:i w:val="false"/>
          <w:color w:val="000000"/>
          <w:sz w:val="28"/>
        </w:rPr>
        <w:t xml:space="preserve">Бағалаушы адам Үлілік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r>
        <w:br/>
      </w:r>
      <w:r>
        <w:rPr>
          <w:rFonts w:ascii="Times New Roman"/>
          <w:b w:val="false"/>
          <w:i w:val="false"/>
          <w:color w:val="000000"/>
          <w:sz w:val="28"/>
        </w:rPr>
        <w:t xml:space="preserve">
      </w:t>
      </w:r>
      <w:r>
        <w:rPr>
          <w:rFonts w:ascii="Times New Roman"/>
          <w:b w:val="false"/>
          <w:i w:val="false"/>
          <w:color w:val="000000"/>
          <w:sz w:val="28"/>
        </w:rPr>
        <w:t>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r>
        <w:br/>
      </w:r>
      <w:r>
        <w:rPr>
          <w:rFonts w:ascii="Times New Roman"/>
          <w:b w:val="false"/>
          <w:i w:val="false"/>
          <w:color w:val="000000"/>
          <w:sz w:val="28"/>
        </w:rPr>
        <w:t xml:space="preserve">
      </w:t>
      </w:r>
      <w:r>
        <w:rPr>
          <w:rFonts w:ascii="Times New Roman"/>
          <w:b w:val="false"/>
          <w:i w:val="false"/>
          <w:color w:val="000000"/>
          <w:sz w:val="28"/>
        </w:rPr>
        <w:t>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r>
        <w:br/>
      </w:r>
      <w:r>
        <w:rPr>
          <w:rFonts w:ascii="Times New Roman"/>
          <w:b w:val="false"/>
          <w:i w:val="false"/>
          <w:color w:val="000000"/>
          <w:sz w:val="28"/>
        </w:rPr>
        <w:t xml:space="preserve">
      </w:t>
      </w:r>
      <w:r>
        <w:rPr>
          <w:rFonts w:ascii="Times New Roman"/>
          <w:b w:val="false"/>
          <w:i w:val="false"/>
          <w:color w:val="000000"/>
          <w:sz w:val="28"/>
        </w:rPr>
        <w:t>функционалдық міндеттерді орындау сапасы;</w:t>
      </w:r>
      <w:r>
        <w:br/>
      </w:r>
      <w:r>
        <w:rPr>
          <w:rFonts w:ascii="Times New Roman"/>
          <w:b w:val="false"/>
          <w:i w:val="false"/>
          <w:color w:val="000000"/>
          <w:sz w:val="28"/>
        </w:rPr>
        <w:t xml:space="preserve">
      </w:t>
      </w:r>
      <w:r>
        <w:rPr>
          <w:rFonts w:ascii="Times New Roman"/>
          <w:b w:val="false"/>
          <w:i w:val="false"/>
          <w:color w:val="000000"/>
          <w:sz w:val="28"/>
        </w:rPr>
        <w:t>тапсырмаларды орындау мерзімдерін сақтау;</w:t>
      </w:r>
      <w:r>
        <w:br/>
      </w:r>
      <w:r>
        <w:rPr>
          <w:rFonts w:ascii="Times New Roman"/>
          <w:b w:val="false"/>
          <w:i w:val="false"/>
          <w:color w:val="000000"/>
          <w:sz w:val="28"/>
        </w:rPr>
        <w:t xml:space="preserve">
      </w:t>
      </w:r>
      <w:r>
        <w:rPr>
          <w:rFonts w:ascii="Times New Roman"/>
          <w:b w:val="false"/>
          <w:i w:val="false"/>
          <w:color w:val="000000"/>
          <w:sz w:val="28"/>
        </w:rPr>
        <w:t>дербестік және бастамашылық;</w:t>
      </w:r>
      <w:r>
        <w:br/>
      </w:r>
      <w:r>
        <w:rPr>
          <w:rFonts w:ascii="Times New Roman"/>
          <w:b w:val="false"/>
          <w:i w:val="false"/>
          <w:color w:val="000000"/>
          <w:sz w:val="28"/>
        </w:rPr>
        <w:t xml:space="preserve">
      </w:t>
      </w:r>
      <w:r>
        <w:rPr>
          <w:rFonts w:ascii="Times New Roman"/>
          <w:b w:val="false"/>
          <w:i w:val="false"/>
          <w:color w:val="000000"/>
          <w:sz w:val="28"/>
        </w:rPr>
        <w:t>еңбек тәртібі.</w:t>
      </w:r>
      <w:r>
        <w:br/>
      </w:r>
      <w:r>
        <w:rPr>
          <w:rFonts w:ascii="Times New Roman"/>
          <w:b w:val="false"/>
          <w:i w:val="false"/>
          <w:color w:val="000000"/>
          <w:sz w:val="28"/>
        </w:rPr>
        <w:t>
</w:t>
      </w:r>
    </w:p>
    <w:bookmarkStart w:name="z113" w:id="4"/>
    <w:p>
      <w:pPr>
        <w:spacing w:after="0"/>
        <w:ind w:left="0"/>
        <w:jc w:val="left"/>
      </w:pPr>
      <w:r>
        <w:rPr>
          <w:rFonts w:ascii="Times New Roman"/>
          <w:b/>
          <w:i w:val="false"/>
          <w:color w:val="000000"/>
        </w:rPr>
        <w:t xml:space="preserve"> 4-тарау. 360 әдісі бойынша бағалау тәртібі</w:t>
      </w:r>
    </w:p>
    <w:bookmarkEnd w:id="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r>
        <w:br/>
      </w:r>
      <w:r>
        <w:rPr>
          <w:rFonts w:ascii="Times New Roman"/>
          <w:b w:val="false"/>
          <w:i w:val="false"/>
          <w:color w:val="000000"/>
          <w:sz w:val="28"/>
        </w:rPr>
        <w:t xml:space="preserve">
      </w:t>
      </w:r>
      <w:r>
        <w:rPr>
          <w:rFonts w:ascii="Times New Roman"/>
          <w:b w:val="false"/>
          <w:i w:val="false"/>
          <w:color w:val="000000"/>
          <w:sz w:val="28"/>
        </w:rPr>
        <w:t xml:space="preserve">Құрылымдық бөлімшелердің (мемлекеттік органның) басшылары үшін 360 әдісі бойынша бағалау Үлілік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r>
        <w:br/>
      </w:r>
      <w:r>
        <w:rPr>
          <w:rFonts w:ascii="Times New Roman"/>
          <w:b w:val="false"/>
          <w:i w:val="false"/>
          <w:color w:val="000000"/>
          <w:sz w:val="28"/>
        </w:rPr>
        <w:t xml:space="preserve">
      </w:t>
      </w:r>
      <w:r>
        <w:rPr>
          <w:rFonts w:ascii="Times New Roman"/>
          <w:b w:val="false"/>
          <w:i w:val="false"/>
          <w:color w:val="000000"/>
          <w:sz w:val="28"/>
        </w:rPr>
        <w:t>35. 360 әдісімен бағалау кезінде бағаланатын адамдардың санаттарына байланысты мынадай құзыреттер бағаланады:</w:t>
      </w:r>
      <w:r>
        <w:br/>
      </w:r>
      <w:r>
        <w:rPr>
          <w:rFonts w:ascii="Times New Roman"/>
          <w:b w:val="false"/>
          <w:i w:val="false"/>
          <w:color w:val="000000"/>
          <w:sz w:val="28"/>
        </w:rPr>
        <w:t xml:space="preserve">
      </w:t>
      </w:r>
      <w:r>
        <w:rPr>
          <w:rFonts w:ascii="Times New Roman"/>
          <w:b w:val="false"/>
          <w:i w:val="false"/>
          <w:color w:val="000000"/>
          <w:sz w:val="28"/>
        </w:rPr>
        <w:t>құрылымдық бөлімшелердің басшылары үшін:</w:t>
      </w:r>
      <w:r>
        <w:br/>
      </w:r>
      <w:r>
        <w:rPr>
          <w:rFonts w:ascii="Times New Roman"/>
          <w:b w:val="false"/>
          <w:i w:val="false"/>
          <w:color w:val="000000"/>
          <w:sz w:val="28"/>
        </w:rPr>
        <w:t xml:space="preserve">
      </w:t>
      </w:r>
      <w:r>
        <w:rPr>
          <w:rFonts w:ascii="Times New Roman"/>
          <w:b w:val="false"/>
          <w:i w:val="false"/>
          <w:color w:val="000000"/>
          <w:sz w:val="28"/>
        </w:rPr>
        <w:t>қызметті басқару;</w:t>
      </w:r>
      <w:r>
        <w:br/>
      </w:r>
      <w:r>
        <w:rPr>
          <w:rFonts w:ascii="Times New Roman"/>
          <w:b w:val="false"/>
          <w:i w:val="false"/>
          <w:color w:val="000000"/>
          <w:sz w:val="28"/>
        </w:rPr>
        <w:t xml:space="preserve">
      </w:t>
      </w:r>
      <w:r>
        <w:rPr>
          <w:rFonts w:ascii="Times New Roman"/>
          <w:b w:val="false"/>
          <w:i w:val="false"/>
          <w:color w:val="000000"/>
          <w:sz w:val="28"/>
        </w:rPr>
        <w:t>тиімді коммуникацияларды құру;</w:t>
      </w:r>
      <w:r>
        <w:br/>
      </w:r>
      <w:r>
        <w:rPr>
          <w:rFonts w:ascii="Times New Roman"/>
          <w:b w:val="false"/>
          <w:i w:val="false"/>
          <w:color w:val="000000"/>
          <w:sz w:val="28"/>
        </w:rPr>
        <w:t xml:space="preserve">
      </w:t>
      </w:r>
      <w:r>
        <w:rPr>
          <w:rFonts w:ascii="Times New Roman"/>
          <w:b w:val="false"/>
          <w:i w:val="false"/>
          <w:color w:val="000000"/>
          <w:sz w:val="28"/>
        </w:rPr>
        <w:t>әдеп нормалары мен қағидаларын ұстану;</w:t>
      </w:r>
      <w:r>
        <w:br/>
      </w:r>
      <w:r>
        <w:rPr>
          <w:rFonts w:ascii="Times New Roman"/>
          <w:b w:val="false"/>
          <w:i w:val="false"/>
          <w:color w:val="000000"/>
          <w:sz w:val="28"/>
        </w:rPr>
        <w:t xml:space="preserve">
      </w:t>
      </w:r>
      <w:r>
        <w:rPr>
          <w:rFonts w:ascii="Times New Roman"/>
          <w:b w:val="false"/>
          <w:i w:val="false"/>
          <w:color w:val="000000"/>
          <w:sz w:val="28"/>
        </w:rPr>
        <w:t>өзгерістерді басқару;</w:t>
      </w:r>
      <w:r>
        <w:br/>
      </w:r>
      <w:r>
        <w:rPr>
          <w:rFonts w:ascii="Times New Roman"/>
          <w:b w:val="false"/>
          <w:i w:val="false"/>
          <w:color w:val="000000"/>
          <w:sz w:val="28"/>
        </w:rPr>
        <w:t xml:space="preserve">
      </w:t>
      </w:r>
      <w:r>
        <w:rPr>
          <w:rFonts w:ascii="Times New Roman"/>
          <w:b w:val="false"/>
          <w:i w:val="false"/>
          <w:color w:val="000000"/>
          <w:sz w:val="28"/>
        </w:rPr>
        <w:t>нәтижеге бағдарлану;</w:t>
      </w:r>
      <w:r>
        <w:br/>
      </w:r>
      <w:r>
        <w:rPr>
          <w:rFonts w:ascii="Times New Roman"/>
          <w:b w:val="false"/>
          <w:i w:val="false"/>
          <w:color w:val="000000"/>
          <w:sz w:val="28"/>
        </w:rPr>
        <w:t xml:space="preserve">
      </w:t>
      </w:r>
      <w:r>
        <w:rPr>
          <w:rFonts w:ascii="Times New Roman"/>
          <w:b w:val="false"/>
          <w:i w:val="false"/>
          <w:color w:val="000000"/>
          <w:sz w:val="28"/>
        </w:rPr>
        <w:t>дербестік және шешімдерді қабылдау дағдылары;</w:t>
      </w:r>
      <w:r>
        <w:br/>
      </w:r>
      <w:r>
        <w:rPr>
          <w:rFonts w:ascii="Times New Roman"/>
          <w:b w:val="false"/>
          <w:i w:val="false"/>
          <w:color w:val="000000"/>
          <w:sz w:val="28"/>
        </w:rPr>
        <w:t xml:space="preserve">
      </w:t>
      </w:r>
      <w:r>
        <w:rPr>
          <w:rFonts w:ascii="Times New Roman"/>
          <w:b w:val="false"/>
          <w:i w:val="false"/>
          <w:color w:val="000000"/>
          <w:sz w:val="28"/>
        </w:rPr>
        <w:t>топты басқару;</w:t>
      </w:r>
      <w:r>
        <w:br/>
      </w:r>
      <w:r>
        <w:rPr>
          <w:rFonts w:ascii="Times New Roman"/>
          <w:b w:val="false"/>
          <w:i w:val="false"/>
          <w:color w:val="000000"/>
          <w:sz w:val="28"/>
        </w:rPr>
        <w:t xml:space="preserve">
      </w:t>
      </w:r>
      <w:r>
        <w:rPr>
          <w:rFonts w:ascii="Times New Roman"/>
          <w:b w:val="false"/>
          <w:i w:val="false"/>
          <w:color w:val="000000"/>
          <w:sz w:val="28"/>
        </w:rPr>
        <w:t>көшбасшылық қасиеттер;</w:t>
      </w:r>
      <w:r>
        <w:br/>
      </w:r>
      <w:r>
        <w:rPr>
          <w:rFonts w:ascii="Times New Roman"/>
          <w:b w:val="false"/>
          <w:i w:val="false"/>
          <w:color w:val="000000"/>
          <w:sz w:val="28"/>
        </w:rPr>
        <w:t xml:space="preserve">
      </w:t>
      </w:r>
      <w:r>
        <w:rPr>
          <w:rFonts w:ascii="Times New Roman"/>
          <w:b w:val="false"/>
          <w:i w:val="false"/>
          <w:color w:val="000000"/>
          <w:sz w:val="28"/>
        </w:rPr>
        <w:t>ынтымақтастық;</w:t>
      </w:r>
      <w:r>
        <w:br/>
      </w:r>
      <w:r>
        <w:rPr>
          <w:rFonts w:ascii="Times New Roman"/>
          <w:b w:val="false"/>
          <w:i w:val="false"/>
          <w:color w:val="000000"/>
          <w:sz w:val="28"/>
        </w:rPr>
        <w:t xml:space="preserve">
      </w:t>
      </w:r>
      <w:r>
        <w:rPr>
          <w:rFonts w:ascii="Times New Roman"/>
          <w:b w:val="false"/>
          <w:i w:val="false"/>
          <w:color w:val="000000"/>
          <w:sz w:val="28"/>
        </w:rPr>
        <w:t>жеделділік;</w:t>
      </w:r>
      <w:r>
        <w:br/>
      </w:r>
      <w:r>
        <w:rPr>
          <w:rFonts w:ascii="Times New Roman"/>
          <w:b w:val="false"/>
          <w:i w:val="false"/>
          <w:color w:val="000000"/>
          <w:sz w:val="28"/>
        </w:rPr>
        <w:t xml:space="preserve">
      </w:t>
      </w:r>
      <w:r>
        <w:rPr>
          <w:rFonts w:ascii="Times New Roman"/>
          <w:b w:val="false"/>
          <w:i w:val="false"/>
          <w:color w:val="000000"/>
          <w:sz w:val="28"/>
        </w:rPr>
        <w:t>өзін-өзі дамыту;</w:t>
      </w:r>
      <w:r>
        <w:br/>
      </w:r>
      <w:r>
        <w:rPr>
          <w:rFonts w:ascii="Times New Roman"/>
          <w:b w:val="false"/>
          <w:i w:val="false"/>
          <w:color w:val="000000"/>
          <w:sz w:val="28"/>
        </w:rPr>
        <w:t xml:space="preserve">
      </w:t>
      </w:r>
      <w:r>
        <w:rPr>
          <w:rFonts w:ascii="Times New Roman"/>
          <w:b w:val="false"/>
          <w:i w:val="false"/>
          <w:color w:val="000000"/>
          <w:sz w:val="28"/>
        </w:rPr>
        <w:t>бастамшылдық;</w:t>
      </w:r>
      <w:r>
        <w:br/>
      </w:r>
      <w:r>
        <w:rPr>
          <w:rFonts w:ascii="Times New Roman"/>
          <w:b w:val="false"/>
          <w:i w:val="false"/>
          <w:color w:val="000000"/>
          <w:sz w:val="28"/>
        </w:rPr>
        <w:t xml:space="preserve">
      </w:t>
      </w:r>
      <w:r>
        <w:rPr>
          <w:rFonts w:ascii="Times New Roman"/>
          <w:b w:val="false"/>
          <w:i w:val="false"/>
          <w:color w:val="000000"/>
          <w:sz w:val="28"/>
        </w:rPr>
        <w:t>"Б" корпусының қызметшілері үшін:</w:t>
      </w:r>
      <w:r>
        <w:br/>
      </w:r>
      <w:r>
        <w:rPr>
          <w:rFonts w:ascii="Times New Roman"/>
          <w:b w:val="false"/>
          <w:i w:val="false"/>
          <w:color w:val="000000"/>
          <w:sz w:val="28"/>
        </w:rPr>
        <w:t xml:space="preserve">
      </w:t>
      </w:r>
      <w:r>
        <w:rPr>
          <w:rFonts w:ascii="Times New Roman"/>
          <w:b w:val="false"/>
          <w:i w:val="false"/>
          <w:color w:val="000000"/>
          <w:sz w:val="28"/>
        </w:rPr>
        <w:t>тиімді коммуникацияларды құру;</w:t>
      </w:r>
      <w:r>
        <w:br/>
      </w:r>
      <w:r>
        <w:rPr>
          <w:rFonts w:ascii="Times New Roman"/>
          <w:b w:val="false"/>
          <w:i w:val="false"/>
          <w:color w:val="000000"/>
          <w:sz w:val="28"/>
        </w:rPr>
        <w:t xml:space="preserve">
      </w:t>
      </w:r>
      <w:r>
        <w:rPr>
          <w:rFonts w:ascii="Times New Roman"/>
          <w:b w:val="false"/>
          <w:i w:val="false"/>
          <w:color w:val="000000"/>
          <w:sz w:val="28"/>
        </w:rPr>
        <w:t>әдеп нормалары мен қағидаларын ұстану;</w:t>
      </w:r>
      <w:r>
        <w:br/>
      </w:r>
      <w:r>
        <w:rPr>
          <w:rFonts w:ascii="Times New Roman"/>
          <w:b w:val="false"/>
          <w:i w:val="false"/>
          <w:color w:val="000000"/>
          <w:sz w:val="28"/>
        </w:rPr>
        <w:t xml:space="preserve">
      </w:t>
      </w:r>
      <w:r>
        <w:rPr>
          <w:rFonts w:ascii="Times New Roman"/>
          <w:b w:val="false"/>
          <w:i w:val="false"/>
          <w:color w:val="000000"/>
          <w:sz w:val="28"/>
        </w:rPr>
        <w:t>өзгерістерді басқару;</w:t>
      </w:r>
      <w:r>
        <w:br/>
      </w:r>
      <w:r>
        <w:rPr>
          <w:rFonts w:ascii="Times New Roman"/>
          <w:b w:val="false"/>
          <w:i w:val="false"/>
          <w:color w:val="000000"/>
          <w:sz w:val="28"/>
        </w:rPr>
        <w:t xml:space="preserve">
      </w:t>
      </w:r>
      <w:r>
        <w:rPr>
          <w:rFonts w:ascii="Times New Roman"/>
          <w:b w:val="false"/>
          <w:i w:val="false"/>
          <w:color w:val="000000"/>
          <w:sz w:val="28"/>
        </w:rPr>
        <w:t>нәтижеге бағдарлану;</w:t>
      </w:r>
      <w:r>
        <w:br/>
      </w:r>
      <w:r>
        <w:rPr>
          <w:rFonts w:ascii="Times New Roman"/>
          <w:b w:val="false"/>
          <w:i w:val="false"/>
          <w:color w:val="000000"/>
          <w:sz w:val="28"/>
        </w:rPr>
        <w:t xml:space="preserve">
      </w:t>
      </w:r>
      <w:r>
        <w:rPr>
          <w:rFonts w:ascii="Times New Roman"/>
          <w:b w:val="false"/>
          <w:i w:val="false"/>
          <w:color w:val="000000"/>
          <w:sz w:val="28"/>
        </w:rPr>
        <w:t>дербестік және шешімдерді қабылдау дағдылары;</w:t>
      </w:r>
      <w:r>
        <w:br/>
      </w:r>
      <w:r>
        <w:rPr>
          <w:rFonts w:ascii="Times New Roman"/>
          <w:b w:val="false"/>
          <w:i w:val="false"/>
          <w:color w:val="000000"/>
          <w:sz w:val="28"/>
        </w:rPr>
        <w:t xml:space="preserve">
      </w:t>
      </w:r>
      <w:r>
        <w:rPr>
          <w:rFonts w:ascii="Times New Roman"/>
          <w:b w:val="false"/>
          <w:i w:val="false"/>
          <w:color w:val="000000"/>
          <w:sz w:val="28"/>
        </w:rPr>
        <w:t>ынтымақтастық;</w:t>
      </w:r>
      <w:r>
        <w:br/>
      </w:r>
      <w:r>
        <w:rPr>
          <w:rFonts w:ascii="Times New Roman"/>
          <w:b w:val="false"/>
          <w:i w:val="false"/>
          <w:color w:val="000000"/>
          <w:sz w:val="28"/>
        </w:rPr>
        <w:t xml:space="preserve">
      </w:t>
      </w:r>
      <w:r>
        <w:rPr>
          <w:rFonts w:ascii="Times New Roman"/>
          <w:b w:val="false"/>
          <w:i w:val="false"/>
          <w:color w:val="000000"/>
          <w:sz w:val="28"/>
        </w:rPr>
        <w:t>жеделділік;</w:t>
      </w:r>
      <w:r>
        <w:br/>
      </w:r>
      <w:r>
        <w:rPr>
          <w:rFonts w:ascii="Times New Roman"/>
          <w:b w:val="false"/>
          <w:i w:val="false"/>
          <w:color w:val="000000"/>
          <w:sz w:val="28"/>
        </w:rPr>
        <w:t xml:space="preserve">
      </w:t>
      </w:r>
      <w:r>
        <w:rPr>
          <w:rFonts w:ascii="Times New Roman"/>
          <w:b w:val="false"/>
          <w:i w:val="false"/>
          <w:color w:val="000000"/>
          <w:sz w:val="28"/>
        </w:rPr>
        <w:t>өзін-өзі дамыту.</w:t>
      </w:r>
      <w:r>
        <w:br/>
      </w:r>
      <w:r>
        <w:rPr>
          <w:rFonts w:ascii="Times New Roman"/>
          <w:b w:val="false"/>
          <w:i w:val="false"/>
          <w:color w:val="000000"/>
          <w:sz w:val="28"/>
        </w:rPr>
        <w:t xml:space="preserve">
      </w:t>
      </w:r>
      <w:r>
        <w:rPr>
          <w:rFonts w:ascii="Times New Roman"/>
          <w:b w:val="false"/>
          <w:i w:val="false"/>
          <w:color w:val="000000"/>
          <w:sz w:val="28"/>
        </w:rPr>
        <w:t>36.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r>
        <w:br/>
      </w:r>
      <w:r>
        <w:rPr>
          <w:rFonts w:ascii="Times New Roman"/>
          <w:b w:val="false"/>
          <w:i w:val="false"/>
          <w:color w:val="000000"/>
          <w:sz w:val="28"/>
        </w:rPr>
        <w:t xml:space="preserve">
      </w:t>
      </w:r>
      <w:r>
        <w:rPr>
          <w:rFonts w:ascii="Times New Roman"/>
          <w:b w:val="false"/>
          <w:i w:val="false"/>
          <w:color w:val="000000"/>
          <w:sz w:val="28"/>
        </w:rPr>
        <w:t>Қызметшіні 360 әдісімен бағалауда оның өзін-өзі бағалауы көзделген. Бұл ретте қорытынды бағалауда өзін-өзі бағалау есепке алынбайды.</w:t>
      </w:r>
      <w:r>
        <w:br/>
      </w:r>
      <w:r>
        <w:rPr>
          <w:rFonts w:ascii="Times New Roman"/>
          <w:b w:val="false"/>
          <w:i w:val="false"/>
          <w:color w:val="000000"/>
          <w:sz w:val="28"/>
        </w:rPr>
        <w:t xml:space="preserve">
      </w:t>
      </w:r>
      <w:r>
        <w:rPr>
          <w:rFonts w:ascii="Times New Roman"/>
          <w:b w:val="false"/>
          <w:i w:val="false"/>
          <w:color w:val="000000"/>
          <w:sz w:val="28"/>
        </w:rPr>
        <w:t>Сауалнама алынатын адамдардың қатарына қосылады:</w:t>
      </w:r>
      <w:r>
        <w:br/>
      </w:r>
      <w:r>
        <w:rPr>
          <w:rFonts w:ascii="Times New Roman"/>
          <w:b w:val="false"/>
          <w:i w:val="false"/>
          <w:color w:val="000000"/>
          <w:sz w:val="28"/>
        </w:rPr>
        <w:t xml:space="preserve">
      </w:t>
      </w:r>
      <w:r>
        <w:rPr>
          <w:rFonts w:ascii="Times New Roman"/>
          <w:b w:val="false"/>
          <w:i w:val="false"/>
          <w:color w:val="000000"/>
          <w:sz w:val="28"/>
        </w:rPr>
        <w:t>1) тікелей басшы;</w:t>
      </w:r>
      <w:r>
        <w:br/>
      </w:r>
      <w:r>
        <w:rPr>
          <w:rFonts w:ascii="Times New Roman"/>
          <w:b w:val="false"/>
          <w:i w:val="false"/>
          <w:color w:val="000000"/>
          <w:sz w:val="28"/>
        </w:rPr>
        <w:t xml:space="preserve">
      </w:t>
      </w:r>
      <w:r>
        <w:rPr>
          <w:rFonts w:ascii="Times New Roman"/>
          <w:b w:val="false"/>
          <w:i w:val="false"/>
          <w:color w:val="000000"/>
          <w:sz w:val="28"/>
        </w:rPr>
        <w:t>2) бағалаушы адамға тікелей бағынатын "Б" корпусының қызметшісі;</w:t>
      </w:r>
      <w:r>
        <w:br/>
      </w:r>
      <w:r>
        <w:rPr>
          <w:rFonts w:ascii="Times New Roman"/>
          <w:b w:val="false"/>
          <w:i w:val="false"/>
          <w:color w:val="000000"/>
          <w:sz w:val="28"/>
        </w:rPr>
        <w:t xml:space="preserve">
      </w:t>
      </w:r>
      <w:r>
        <w:rPr>
          <w:rFonts w:ascii="Times New Roman"/>
          <w:b w:val="false"/>
          <w:i w:val="false"/>
          <w:color w:val="000000"/>
          <w:sz w:val="28"/>
        </w:rPr>
        <w:t>3) лауазымы бойынша бағаланушы адаммен бір деңгейде және олармен өзара тығыз жұмыс істейтін адамдар.</w:t>
      </w:r>
      <w:r>
        <w:br/>
      </w:r>
      <w:r>
        <w:rPr>
          <w:rFonts w:ascii="Times New Roman"/>
          <w:b w:val="false"/>
          <w:i w:val="false"/>
          <w:color w:val="000000"/>
          <w:sz w:val="28"/>
        </w:rPr>
        <w:t xml:space="preserve">
      </w:t>
      </w:r>
      <w:r>
        <w:rPr>
          <w:rFonts w:ascii="Times New Roman"/>
          <w:b w:val="false"/>
          <w:i w:val="false"/>
          <w:color w:val="000000"/>
          <w:sz w:val="28"/>
        </w:rPr>
        <w:t xml:space="preserve">37. Персоналды басқару қызметі 360 әдісі бойынша бағалау процесін басқарады, жеке есептерді жасайды және Үлілік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r>
        <w:br/>
      </w:r>
      <w:r>
        <w:rPr>
          <w:rFonts w:ascii="Times New Roman"/>
          <w:b w:val="false"/>
          <w:i w:val="false"/>
          <w:color w:val="000000"/>
          <w:sz w:val="28"/>
        </w:rPr>
        <w:t>
</w:t>
      </w:r>
    </w:p>
    <w:bookmarkStart w:name="z146" w:id="5"/>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38.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r>
        <w:br/>
      </w:r>
      <w:r>
        <w:rPr>
          <w:rFonts w:ascii="Times New Roman"/>
          <w:b w:val="false"/>
          <w:i w:val="false"/>
          <w:color w:val="000000"/>
          <w:sz w:val="28"/>
        </w:rPr>
        <w:t xml:space="preserve">
      </w:t>
      </w:r>
      <w:r>
        <w:rPr>
          <w:rFonts w:ascii="Times New Roman"/>
          <w:b w:val="false"/>
          <w:i w:val="false"/>
          <w:color w:val="000000"/>
          <w:sz w:val="28"/>
        </w:rPr>
        <w:t>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r>
        <w:br/>
      </w:r>
      <w:r>
        <w:rPr>
          <w:rFonts w:ascii="Times New Roman"/>
          <w:b w:val="false"/>
          <w:i w:val="false"/>
          <w:color w:val="000000"/>
          <w:sz w:val="28"/>
        </w:rPr>
        <w:t xml:space="preserve">
      </w:t>
      </w:r>
      <w:r>
        <w:rPr>
          <w:rFonts w:ascii="Times New Roman"/>
          <w:b w:val="false"/>
          <w:i w:val="false"/>
          <w:color w:val="000000"/>
          <w:sz w:val="28"/>
        </w:rPr>
        <w:t xml:space="preserve">40.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r>
        <w:br/>
      </w:r>
      <w:r>
        <w:rPr>
          <w:rFonts w:ascii="Times New Roman"/>
          <w:b w:val="false"/>
          <w:i w:val="false"/>
          <w:color w:val="000000"/>
          <w:sz w:val="28"/>
        </w:rPr>
        <w:t xml:space="preserve">
      </w:t>
      </w:r>
      <w:r>
        <w:rPr>
          <w:rFonts w:ascii="Times New Roman"/>
          <w:b w:val="false"/>
          <w:i w:val="false"/>
          <w:color w:val="000000"/>
          <w:sz w:val="28"/>
        </w:rPr>
        <w:t>41. Персоналды басқару қызметі калибрлеу сессиясының қызметін ұйымдастырады.</w:t>
      </w:r>
      <w:r>
        <w:br/>
      </w:r>
      <w:r>
        <w:rPr>
          <w:rFonts w:ascii="Times New Roman"/>
          <w:b w:val="false"/>
          <w:i w:val="false"/>
          <w:color w:val="000000"/>
          <w:sz w:val="28"/>
        </w:rPr>
        <w:t xml:space="preserve">
      </w:t>
      </w:r>
      <w:r>
        <w:rPr>
          <w:rFonts w:ascii="Times New Roman"/>
          <w:b w:val="false"/>
          <w:i w:val="false"/>
          <w:color w:val="000000"/>
          <w:sz w:val="28"/>
        </w:rPr>
        <w:t>42. Калибрлеу сессиясында бағалаушы адам бағаланатын адамның жұмысын қысқаша сипаттайды және өз бағасына дәлел келтіреді.</w:t>
      </w:r>
      <w:r>
        <w:br/>
      </w:r>
      <w:r>
        <w:rPr>
          <w:rFonts w:ascii="Times New Roman"/>
          <w:b w:val="false"/>
          <w:i w:val="false"/>
          <w:color w:val="000000"/>
          <w:sz w:val="28"/>
        </w:rPr>
        <w:t xml:space="preserve">
      </w:t>
      </w:r>
      <w:r>
        <w:rPr>
          <w:rFonts w:ascii="Times New Roman"/>
          <w:b w:val="false"/>
          <w:i w:val="false"/>
          <w:color w:val="000000"/>
          <w:sz w:val="28"/>
        </w:rPr>
        <w:t>Калибрлеу сессиясының қатысушылары бағалаушы адамның бағасын қолдауы немесе бағалауға түзетулер енгізу үшін дәлелдер келтіруі мүмкін.</w:t>
      </w:r>
      <w:r>
        <w:br/>
      </w:r>
      <w:r>
        <w:rPr>
          <w:rFonts w:ascii="Times New Roman"/>
          <w:b w:val="false"/>
          <w:i w:val="false"/>
          <w:color w:val="000000"/>
          <w:sz w:val="28"/>
        </w:rPr>
        <w:t xml:space="preserve">
      </w:t>
      </w:r>
      <w:r>
        <w:rPr>
          <w:rFonts w:ascii="Times New Roman"/>
          <w:b w:val="false"/>
          <w:i w:val="false"/>
          <w:color w:val="000000"/>
          <w:sz w:val="28"/>
        </w:rPr>
        <w:t>Бағалауды түзетулер жоғарылау жағынан да, төмендеу жағынан да енгізілуі мүмкін.</w:t>
      </w:r>
      <w:r>
        <w:br/>
      </w:r>
      <w:r>
        <w:rPr>
          <w:rFonts w:ascii="Times New Roman"/>
          <w:b w:val="false"/>
          <w:i w:val="false"/>
          <w:color w:val="000000"/>
          <w:sz w:val="28"/>
        </w:rPr>
        <w:t xml:space="preserve">
      </w:t>
      </w:r>
      <w:r>
        <w:rPr>
          <w:rFonts w:ascii="Times New Roman"/>
          <w:b w:val="false"/>
          <w:i w:val="false"/>
          <w:color w:val="000000"/>
          <w:sz w:val="28"/>
        </w:rPr>
        <w:t>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r>
        <w:br/>
      </w:r>
      <w:r>
        <w:rPr>
          <w:rFonts w:ascii="Times New Roman"/>
          <w:b w:val="false"/>
          <w:i w:val="false"/>
          <w:color w:val="000000"/>
          <w:sz w:val="28"/>
        </w:rPr>
        <w:t xml:space="preserve">
      </w:t>
      </w:r>
      <w:r>
        <w:rPr>
          <w:rFonts w:ascii="Times New Roman"/>
          <w:b w:val="false"/>
          <w:i w:val="false"/>
          <w:color w:val="000000"/>
          <w:sz w:val="28"/>
        </w:rPr>
        <w:t>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r>
        <w:br/>
      </w:r>
      <w:r>
        <w:rPr>
          <w:rFonts w:ascii="Times New Roman"/>
          <w:b w:val="false"/>
          <w:i w:val="false"/>
          <w:color w:val="000000"/>
          <w:sz w:val="28"/>
        </w:rPr>
        <w:t xml:space="preserve">
      </w:t>
      </w:r>
      <w:r>
        <w:rPr>
          <w:rFonts w:ascii="Times New Roman"/>
          <w:b w:val="false"/>
          <w:i w:val="false"/>
          <w:color w:val="000000"/>
          <w:sz w:val="28"/>
        </w:rPr>
        <w:t>Кездесу кезінде мынадай мәселелер талқыланады:</w:t>
      </w:r>
      <w:r>
        <w:br/>
      </w:r>
      <w:r>
        <w:rPr>
          <w:rFonts w:ascii="Times New Roman"/>
          <w:b w:val="false"/>
          <w:i w:val="false"/>
          <w:color w:val="000000"/>
          <w:sz w:val="28"/>
        </w:rPr>
        <w:t xml:space="preserve">
      </w:t>
      </w:r>
      <w:r>
        <w:rPr>
          <w:rFonts w:ascii="Times New Roman"/>
          <w:b w:val="false"/>
          <w:i w:val="false"/>
          <w:color w:val="000000"/>
          <w:sz w:val="28"/>
        </w:rPr>
        <w:t>бағаланатын кезеңдегі жетістіктеріне шолу;</w:t>
      </w:r>
      <w:r>
        <w:br/>
      </w:r>
      <w:r>
        <w:rPr>
          <w:rFonts w:ascii="Times New Roman"/>
          <w:b w:val="false"/>
          <w:i w:val="false"/>
          <w:color w:val="000000"/>
          <w:sz w:val="28"/>
        </w:rPr>
        <w:t xml:space="preserve">
      </w:t>
      </w:r>
      <w:r>
        <w:rPr>
          <w:rFonts w:ascii="Times New Roman"/>
          <w:b w:val="false"/>
          <w:i w:val="false"/>
          <w:color w:val="000000"/>
          <w:sz w:val="28"/>
        </w:rPr>
        <w:t>машықтар мен құзыреттердің дамуына шолу;</w:t>
      </w:r>
      <w:r>
        <w:br/>
      </w:r>
      <w:r>
        <w:rPr>
          <w:rFonts w:ascii="Times New Roman"/>
          <w:b w:val="false"/>
          <w:i w:val="false"/>
          <w:color w:val="000000"/>
          <w:sz w:val="28"/>
        </w:rPr>
        <w:t xml:space="preserve">
      </w:t>
      </w:r>
      <w:r>
        <w:rPr>
          <w:rFonts w:ascii="Times New Roman"/>
          <w:b w:val="false"/>
          <w:i w:val="false"/>
          <w:color w:val="000000"/>
          <w:sz w:val="28"/>
        </w:rPr>
        <w:t>қызметкердің әлеуетін шолу және мансаптық мақсатын талқылау.</w:t>
      </w:r>
      <w:r>
        <w:br/>
      </w:r>
      <w:r>
        <w:rPr>
          <w:rFonts w:ascii="Times New Roman"/>
          <w:b w:val="false"/>
          <w:i w:val="false"/>
          <w:color w:val="000000"/>
          <w:sz w:val="28"/>
        </w:rPr>
        <w:t xml:space="preserve">
      </w:t>
      </w:r>
      <w:r>
        <w:rPr>
          <w:rFonts w:ascii="Times New Roman"/>
          <w:b w:val="false"/>
          <w:i w:val="false"/>
          <w:color w:val="000000"/>
          <w:sz w:val="28"/>
        </w:rPr>
        <w:t>Бағалаушы адам кездесу кезінде ашық және достық қалыптағы диалогты қамтамасыз етеді.</w:t>
      </w:r>
      <w:r>
        <w:br/>
      </w:r>
      <w:r>
        <w:rPr>
          <w:rFonts w:ascii="Times New Roman"/>
          <w:b w:val="false"/>
          <w:i w:val="false"/>
          <w:color w:val="000000"/>
          <w:sz w:val="28"/>
        </w:rPr>
        <w:t>
</w:t>
      </w:r>
    </w:p>
    <w:bookmarkStart w:name="z161" w:id="6"/>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44. НМИ бағалау кезеңі басталғаннан кейін 10 жұмыс күні ішінде "Б" корпусы әкімшілік мемлекеттік қызметшісінің жеке жұмыс жоспарында тікелей басшымен Үлілік Әдістеменің </w:t>
      </w:r>
      <w:r>
        <w:rPr>
          <w:rFonts w:ascii="Times New Roman"/>
          <w:b w:val="false"/>
          <w:i w:val="false"/>
          <w:color w:val="000000"/>
          <w:sz w:val="28"/>
        </w:rPr>
        <w:t>9 - қосымшаға</w:t>
      </w:r>
      <w:r>
        <w:rPr>
          <w:rFonts w:ascii="Times New Roman"/>
          <w:b w:val="false"/>
          <w:i w:val="false"/>
          <w:color w:val="000000"/>
          <w:sz w:val="28"/>
        </w:rPr>
        <w:t xml:space="preserve"> сәйкес нысанда анықталады.</w:t>
      </w:r>
      <w:r>
        <w:br/>
      </w:r>
      <w:r>
        <w:rPr>
          <w:rFonts w:ascii="Times New Roman"/>
          <w:b w:val="false"/>
          <w:i w:val="false"/>
          <w:color w:val="000000"/>
          <w:sz w:val="28"/>
        </w:rPr>
        <w:t xml:space="preserve">
      </w:t>
      </w:r>
      <w:r>
        <w:rPr>
          <w:rFonts w:ascii="Times New Roman"/>
          <w:b w:val="false"/>
          <w:i w:val="false"/>
          <w:color w:val="000000"/>
          <w:sz w:val="28"/>
        </w:rPr>
        <w:t>45. Тиісті НМИ бар жеке жұмыс жоспарын жоғары тұрған басшы бекітеді.</w:t>
      </w:r>
      <w:r>
        <w:br/>
      </w:r>
      <w:r>
        <w:rPr>
          <w:rFonts w:ascii="Times New Roman"/>
          <w:b w:val="false"/>
          <w:i w:val="false"/>
          <w:color w:val="000000"/>
          <w:sz w:val="28"/>
        </w:rPr>
        <w:t xml:space="preserve">
      </w:t>
      </w:r>
      <w:r>
        <w:rPr>
          <w:rFonts w:ascii="Times New Roman"/>
          <w:b w:val="false"/>
          <w:i w:val="false"/>
          <w:color w:val="000000"/>
          <w:sz w:val="28"/>
        </w:rPr>
        <w:t>46.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r>
        <w:br/>
      </w:r>
      <w:r>
        <w:rPr>
          <w:rFonts w:ascii="Times New Roman"/>
          <w:b w:val="false"/>
          <w:i w:val="false"/>
          <w:color w:val="000000"/>
          <w:sz w:val="28"/>
        </w:rPr>
        <w:t xml:space="preserve">
      </w:t>
      </w:r>
      <w:r>
        <w:rPr>
          <w:rFonts w:ascii="Times New Roman"/>
          <w:b w:val="false"/>
          <w:i w:val="false"/>
          <w:color w:val="000000"/>
          <w:sz w:val="28"/>
        </w:rPr>
        <w:t>47. НМИ:</w:t>
      </w:r>
      <w:r>
        <w:br/>
      </w:r>
      <w:r>
        <w:rPr>
          <w:rFonts w:ascii="Times New Roman"/>
          <w:b w:val="false"/>
          <w:i w:val="false"/>
          <w:color w:val="000000"/>
          <w:sz w:val="28"/>
        </w:rPr>
        <w:t xml:space="preserve">
      </w:t>
      </w:r>
      <w:r>
        <w:rPr>
          <w:rFonts w:ascii="Times New Roman"/>
          <w:b w:val="false"/>
          <w:i w:val="false"/>
          <w:color w:val="000000"/>
          <w:sz w:val="28"/>
        </w:rPr>
        <w:t>1) нақты (күтілетін оң өзгерістер көрсетіле отырып қол жеткізуге тиісті нәтиже анық белгіленеді);</w:t>
      </w:r>
      <w:r>
        <w:br/>
      </w:r>
      <w:r>
        <w:rPr>
          <w:rFonts w:ascii="Times New Roman"/>
          <w:b w:val="false"/>
          <w:i w:val="false"/>
          <w:color w:val="000000"/>
          <w:sz w:val="28"/>
        </w:rPr>
        <w:t xml:space="preserve">
      </w:t>
      </w:r>
      <w:r>
        <w:rPr>
          <w:rFonts w:ascii="Times New Roman"/>
          <w:b w:val="false"/>
          <w:i w:val="false"/>
          <w:color w:val="000000"/>
          <w:sz w:val="28"/>
        </w:rPr>
        <w:t>2) өлшемді (НМИ өлшеу үшін нақты критерийлер белгіленеді);</w:t>
      </w:r>
      <w:r>
        <w:br/>
      </w:r>
      <w:r>
        <w:rPr>
          <w:rFonts w:ascii="Times New Roman"/>
          <w:b w:val="false"/>
          <w:i w:val="false"/>
          <w:color w:val="000000"/>
          <w:sz w:val="28"/>
        </w:rPr>
        <w:t xml:space="preserve">
      </w:t>
      </w:r>
      <w:r>
        <w:rPr>
          <w:rFonts w:ascii="Times New Roman"/>
          <w:b w:val="false"/>
          <w:i w:val="false"/>
          <w:color w:val="000000"/>
          <w:sz w:val="28"/>
        </w:rPr>
        <w:t>3) қолжетімді (НМИ қолда бар ресурстарды, құзыреттер мен шектеулерді ескере отырып белгіленеді);</w:t>
      </w:r>
      <w:r>
        <w:br/>
      </w:r>
      <w:r>
        <w:rPr>
          <w:rFonts w:ascii="Times New Roman"/>
          <w:b w:val="false"/>
          <w:i w:val="false"/>
          <w:color w:val="000000"/>
          <w:sz w:val="28"/>
        </w:rPr>
        <w:t xml:space="preserve">
      </w:t>
      </w:r>
      <w:r>
        <w:rPr>
          <w:rFonts w:ascii="Times New Roman"/>
          <w:b w:val="false"/>
          <w:i w:val="false"/>
          <w:color w:val="000000"/>
          <w:sz w:val="28"/>
        </w:rPr>
        <w:t>4) уақытпен шектеулі (НМИ қол жеткізу мерзімі белгіленеді);</w:t>
      </w:r>
      <w:r>
        <w:br/>
      </w:r>
      <w:r>
        <w:rPr>
          <w:rFonts w:ascii="Times New Roman"/>
          <w:b w:val="false"/>
          <w:i w:val="false"/>
          <w:color w:val="000000"/>
          <w:sz w:val="28"/>
        </w:rPr>
        <w:t xml:space="preserve">
      </w:t>
      </w:r>
      <w:r>
        <w:rPr>
          <w:rFonts w:ascii="Times New Roman"/>
          <w:b w:val="false"/>
          <w:i w:val="false"/>
          <w:color w:val="000000"/>
          <w:sz w:val="28"/>
        </w:rPr>
        <w:t>5) мемлекеттік органның стратегиялық мақсатын, "А" корпусы қызметшісінің келісімін жүзеге асыруға бағытталған болуы тиіс.</w:t>
      </w:r>
      <w:r>
        <w:br/>
      </w:r>
      <w:r>
        <w:rPr>
          <w:rFonts w:ascii="Times New Roman"/>
          <w:b w:val="false"/>
          <w:i w:val="false"/>
          <w:color w:val="000000"/>
          <w:sz w:val="28"/>
        </w:rPr>
        <w:t xml:space="preserve">
      </w:t>
      </w:r>
      <w:r>
        <w:rPr>
          <w:rFonts w:ascii="Times New Roman"/>
          <w:b w:val="false"/>
          <w:i w:val="false"/>
          <w:color w:val="000000"/>
          <w:sz w:val="28"/>
        </w:rPr>
        <w:t>48. НМИ саны 5 құрайды.</w:t>
      </w:r>
      <w:r>
        <w:br/>
      </w:r>
      <w:r>
        <w:rPr>
          <w:rFonts w:ascii="Times New Roman"/>
          <w:b w:val="false"/>
          <w:i w:val="false"/>
          <w:color w:val="000000"/>
          <w:sz w:val="28"/>
        </w:rPr>
        <w:t>
</w:t>
      </w:r>
    </w:p>
    <w:bookmarkStart w:name="z172" w:id="7"/>
    <w:p>
      <w:pPr>
        <w:spacing w:after="0"/>
        <w:ind w:left="0"/>
        <w:jc w:val="left"/>
      </w:pPr>
      <w:r>
        <w:rPr>
          <w:rFonts w:ascii="Times New Roman"/>
          <w:b/>
          <w:i w:val="false"/>
          <w:color w:val="000000"/>
        </w:rPr>
        <w:t xml:space="preserve"> 1-параграф. НМИ жетістігін бағалау тәртібі</w:t>
      </w:r>
    </w:p>
    <w:bookmarkEnd w:id="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49. Бағалауды өткізу үшін "Б" корпусы қызметшісінің тікелей басшысы осы Үлілік Әдістемеге </w:t>
      </w:r>
      <w:r>
        <w:rPr>
          <w:rFonts w:ascii="Times New Roman"/>
          <w:b w:val="false"/>
          <w:i w:val="false"/>
          <w:color w:val="000000"/>
          <w:sz w:val="28"/>
        </w:rPr>
        <w:t>10 - қосымшаға</w:t>
      </w:r>
      <w:r>
        <w:rPr>
          <w:rFonts w:ascii="Times New Roman"/>
          <w:b w:val="false"/>
          <w:i w:val="false"/>
          <w:color w:val="000000"/>
          <w:sz w:val="28"/>
        </w:rPr>
        <w:t xml:space="preserve"> сәйкес нысанда НМИ бойынша бағалау парағын толтырады және оған қол қояды.</w:t>
      </w:r>
      <w:r>
        <w:br/>
      </w:r>
      <w:r>
        <w:rPr>
          <w:rFonts w:ascii="Times New Roman"/>
          <w:b w:val="false"/>
          <w:i w:val="false"/>
          <w:color w:val="000000"/>
          <w:sz w:val="28"/>
        </w:rPr>
        <w:t xml:space="preserve">
      </w:t>
      </w:r>
      <w:r>
        <w:rPr>
          <w:rFonts w:ascii="Times New Roman"/>
          <w:b w:val="false"/>
          <w:i w:val="false"/>
          <w:color w:val="000000"/>
          <w:sz w:val="28"/>
        </w:rPr>
        <w:t>50.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r>
        <w:br/>
      </w:r>
      <w:r>
        <w:rPr>
          <w:rFonts w:ascii="Times New Roman"/>
          <w:b w:val="false"/>
          <w:i w:val="false"/>
          <w:color w:val="000000"/>
          <w:sz w:val="28"/>
        </w:rPr>
        <w:t xml:space="preserve">
      </w:t>
      </w:r>
      <w:r>
        <w:rPr>
          <w:rFonts w:ascii="Times New Roman"/>
          <w:b w:val="false"/>
          <w:i w:val="false"/>
          <w:color w:val="000000"/>
          <w:sz w:val="28"/>
        </w:rPr>
        <w:t>НМИ барлығы орындалған жағдайда "Функционалдық міндеттерді тиімді орындайды" баға қойылады.</w:t>
      </w:r>
      <w:r>
        <w:br/>
      </w:r>
      <w:r>
        <w:rPr>
          <w:rFonts w:ascii="Times New Roman"/>
          <w:b w:val="false"/>
          <w:i w:val="false"/>
          <w:color w:val="000000"/>
          <w:sz w:val="28"/>
        </w:rPr>
        <w:t xml:space="preserve">
      </w:t>
      </w:r>
      <w:r>
        <w:rPr>
          <w:rFonts w:ascii="Times New Roman"/>
          <w:b w:val="false"/>
          <w:i w:val="false"/>
          <w:color w:val="000000"/>
          <w:sz w:val="28"/>
        </w:rPr>
        <w:t>НМИ санының 5-нен 4-і орындалған жағдайда "Функционалдық міндеттерді тиісті түрде орындайды" баға қойылады.</w:t>
      </w:r>
      <w:r>
        <w:br/>
      </w:r>
      <w:r>
        <w:rPr>
          <w:rFonts w:ascii="Times New Roman"/>
          <w:b w:val="false"/>
          <w:i w:val="false"/>
          <w:color w:val="000000"/>
          <w:sz w:val="28"/>
        </w:rPr>
        <w:t xml:space="preserve">
      </w:t>
      </w:r>
      <w:r>
        <w:rPr>
          <w:rFonts w:ascii="Times New Roman"/>
          <w:b w:val="false"/>
          <w:i w:val="false"/>
          <w:color w:val="000000"/>
          <w:sz w:val="28"/>
        </w:rPr>
        <w:t>НМИ санының 5-нен 3-і орындалған жағдайда "Функционалдық міндеттерін қанағаттанарлық орындайды" баға қойылады.</w:t>
      </w:r>
      <w:r>
        <w:br/>
      </w:r>
      <w:r>
        <w:rPr>
          <w:rFonts w:ascii="Times New Roman"/>
          <w:b w:val="false"/>
          <w:i w:val="false"/>
          <w:color w:val="000000"/>
          <w:sz w:val="28"/>
        </w:rPr>
        <w:t xml:space="preserve">
      </w:t>
      </w:r>
      <w:r>
        <w:rPr>
          <w:rFonts w:ascii="Times New Roman"/>
          <w:b w:val="false"/>
          <w:i w:val="false"/>
          <w:color w:val="000000"/>
          <w:sz w:val="28"/>
        </w:rPr>
        <w:t>НМИ санының 5-нен 3-тен азы орындалған жағдайда "Функционалдық міндеттерін қанағаттанарлықсыз орындайды" баға қойылады.</w:t>
      </w:r>
      <w:r>
        <w:br/>
      </w:r>
      <w:r>
        <w:rPr>
          <w:rFonts w:ascii="Times New Roman"/>
          <w:b w:val="false"/>
          <w:i w:val="false"/>
          <w:color w:val="000000"/>
          <w:sz w:val="28"/>
        </w:rPr>
        <w:t xml:space="preserve">
      </w:t>
      </w:r>
      <w:r>
        <w:rPr>
          <w:rFonts w:ascii="Times New Roman"/>
          <w:b w:val="false"/>
          <w:i w:val="false"/>
          <w:color w:val="000000"/>
          <w:sz w:val="28"/>
        </w:rPr>
        <w:t>НМИ-дің орындалуы жеке жоспарда қарастырылған барлық көрсеткіштердің толық орындалуын көздейді.</w:t>
      </w:r>
      <w:r>
        <w:br/>
      </w:r>
      <w:r>
        <w:rPr>
          <w:rFonts w:ascii="Times New Roman"/>
          <w:b w:val="false"/>
          <w:i w:val="false"/>
          <w:color w:val="000000"/>
          <w:sz w:val="28"/>
        </w:rPr>
        <w:t xml:space="preserve">
      </w:t>
      </w:r>
      <w:r>
        <w:rPr>
          <w:rFonts w:ascii="Times New Roman"/>
          <w:b w:val="false"/>
          <w:i w:val="false"/>
          <w:color w:val="000000"/>
          <w:sz w:val="28"/>
        </w:rPr>
        <w:t>51. Бағалау парағы тікелей басшымен толтырылғаннан кейін, ол жоғары тұрған басшының қарауына енгізіледі.</w:t>
      </w:r>
      <w:r>
        <w:br/>
      </w:r>
      <w:r>
        <w:rPr>
          <w:rFonts w:ascii="Times New Roman"/>
          <w:b w:val="false"/>
          <w:i w:val="false"/>
          <w:color w:val="000000"/>
          <w:sz w:val="28"/>
        </w:rPr>
        <w:t xml:space="preserve">
      </w:t>
      </w:r>
      <w:r>
        <w:rPr>
          <w:rFonts w:ascii="Times New Roman"/>
          <w:b w:val="false"/>
          <w:i w:val="false"/>
          <w:color w:val="000000"/>
          <w:sz w:val="28"/>
        </w:rPr>
        <w:t>52. "Б" корпусы қызметшісінің тікелей басшысы мемлекеттік органның бірінші басшысы болған жағдайда бағалау парағы оның қарауына енгізіледі.</w:t>
      </w:r>
      <w:r>
        <w:br/>
      </w:r>
      <w:r>
        <w:rPr>
          <w:rFonts w:ascii="Times New Roman"/>
          <w:b w:val="false"/>
          <w:i w:val="false"/>
          <w:color w:val="000000"/>
          <w:sz w:val="28"/>
        </w:rPr>
        <w:t xml:space="preserve">
      </w:t>
      </w:r>
      <w:r>
        <w:rPr>
          <w:rFonts w:ascii="Times New Roman"/>
          <w:b w:val="false"/>
          <w:i w:val="false"/>
          <w:color w:val="000000"/>
          <w:sz w:val="28"/>
        </w:rPr>
        <w:t>53. "Б" корпусы қызметшісінің бағалау парағын қарау қорытындысы бойынша жоғары тұрған басшымен келесі шешімдердің бірі қабылданады:</w:t>
      </w:r>
      <w:r>
        <w:br/>
      </w:r>
      <w:r>
        <w:rPr>
          <w:rFonts w:ascii="Times New Roman"/>
          <w:b w:val="false"/>
          <w:i w:val="false"/>
          <w:color w:val="000000"/>
          <w:sz w:val="28"/>
        </w:rPr>
        <w:t xml:space="preserve">
      </w:t>
      </w:r>
      <w:r>
        <w:rPr>
          <w:rFonts w:ascii="Times New Roman"/>
          <w:b w:val="false"/>
          <w:i w:val="false"/>
          <w:color w:val="000000"/>
          <w:sz w:val="28"/>
        </w:rPr>
        <w:t>1) бағалаумен келісу;</w:t>
      </w:r>
      <w:r>
        <w:br/>
      </w:r>
      <w:r>
        <w:rPr>
          <w:rFonts w:ascii="Times New Roman"/>
          <w:b w:val="false"/>
          <w:i w:val="false"/>
          <w:color w:val="000000"/>
          <w:sz w:val="28"/>
        </w:rPr>
        <w:t xml:space="preserve">
      </w:t>
      </w:r>
      <w:r>
        <w:rPr>
          <w:rFonts w:ascii="Times New Roman"/>
          <w:b w:val="false"/>
          <w:i w:val="false"/>
          <w:color w:val="000000"/>
          <w:sz w:val="28"/>
        </w:rPr>
        <w:t>2) түзетуге жіберу.</w:t>
      </w:r>
      <w:r>
        <w:br/>
      </w:r>
      <w:r>
        <w:rPr>
          <w:rFonts w:ascii="Times New Roman"/>
          <w:b w:val="false"/>
          <w:i w:val="false"/>
          <w:color w:val="000000"/>
          <w:sz w:val="28"/>
        </w:rPr>
        <w:t xml:space="preserve">
      </w:t>
      </w:r>
      <w:r>
        <w:rPr>
          <w:rFonts w:ascii="Times New Roman"/>
          <w:b w:val="false"/>
          <w:i w:val="false"/>
          <w:color w:val="000000"/>
          <w:sz w:val="28"/>
        </w:rPr>
        <w:t>54. Бағалау парағы НМИ қол жеткізуін дәлелдейтін фактілердің жеткіліксіздігі немесе дәйексіздігі болған жағдайда түзетуге жолданады.</w:t>
      </w:r>
      <w:r>
        <w:br/>
      </w:r>
      <w:r>
        <w:rPr>
          <w:rFonts w:ascii="Times New Roman"/>
          <w:b w:val="false"/>
          <w:i w:val="false"/>
          <w:color w:val="000000"/>
          <w:sz w:val="28"/>
        </w:rPr>
        <w:t xml:space="preserve">
      </w:t>
      </w:r>
      <w:r>
        <w:rPr>
          <w:rFonts w:ascii="Times New Roman"/>
          <w:b w:val="false"/>
          <w:i w:val="false"/>
          <w:color w:val="000000"/>
          <w:sz w:val="28"/>
        </w:rPr>
        <w:t>55. Бағалау парағын жоғары тұрған басшының қарауына қайта енгізу, оны түзетуге жолдағаннан кейін 2 жұмыс күнінен кешіктірілмей жүзеге асырылады.</w:t>
      </w:r>
      <w:r>
        <w:br/>
      </w:r>
      <w:r>
        <w:rPr>
          <w:rFonts w:ascii="Times New Roman"/>
          <w:b w:val="false"/>
          <w:i w:val="false"/>
          <w:color w:val="000000"/>
          <w:sz w:val="28"/>
        </w:rPr>
        <w:t xml:space="preserve">
      </w:t>
      </w:r>
      <w:r>
        <w:rPr>
          <w:rFonts w:ascii="Times New Roman"/>
          <w:b w:val="false"/>
          <w:i w:val="false"/>
          <w:color w:val="000000"/>
          <w:sz w:val="28"/>
        </w:rPr>
        <w:t>56.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r>
        <w:br/>
      </w:r>
      <w:r>
        <w:rPr>
          <w:rFonts w:ascii="Times New Roman"/>
          <w:b w:val="false"/>
          <w:i w:val="false"/>
          <w:color w:val="000000"/>
          <w:sz w:val="28"/>
        </w:rPr>
        <w:t>
</w:t>
      </w:r>
    </w:p>
    <w:bookmarkStart w:name="z188" w:id="8"/>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57.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r>
        <w:br/>
      </w:r>
      <w:r>
        <w:rPr>
          <w:rFonts w:ascii="Times New Roman"/>
          <w:b w:val="false"/>
          <w:i w:val="false"/>
          <w:color w:val="000000"/>
          <w:sz w:val="28"/>
        </w:rPr>
        <w:t xml:space="preserve">
      </w:t>
      </w:r>
      <w:r>
        <w:rPr>
          <w:rFonts w:ascii="Times New Roman"/>
          <w:b w:val="false"/>
          <w:i w:val="false"/>
          <w:color w:val="000000"/>
          <w:sz w:val="28"/>
        </w:rPr>
        <w:t>58. Комиссияның отырысы оның құрамының кем дегенде үштен екісі қатысқан жағдайда өкілетті болып есептеледі.</w:t>
      </w:r>
      <w:r>
        <w:br/>
      </w:r>
      <w:r>
        <w:rPr>
          <w:rFonts w:ascii="Times New Roman"/>
          <w:b w:val="false"/>
          <w:i w:val="false"/>
          <w:color w:val="000000"/>
          <w:sz w:val="28"/>
        </w:rPr>
        <w:t xml:space="preserve">
      </w:t>
      </w:r>
      <w:r>
        <w:rPr>
          <w:rFonts w:ascii="Times New Roman"/>
          <w:b w:val="false"/>
          <w:i w:val="false"/>
          <w:color w:val="000000"/>
          <w:sz w:val="28"/>
        </w:rPr>
        <w:t>59.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r>
        <w:br/>
      </w:r>
      <w:r>
        <w:rPr>
          <w:rFonts w:ascii="Times New Roman"/>
          <w:b w:val="false"/>
          <w:i w:val="false"/>
          <w:color w:val="000000"/>
          <w:sz w:val="28"/>
        </w:rPr>
        <w:t xml:space="preserve">
      </w:t>
      </w:r>
      <w:r>
        <w:rPr>
          <w:rFonts w:ascii="Times New Roman"/>
          <w:b w:val="false"/>
          <w:i w:val="false"/>
          <w:color w:val="000000"/>
          <w:sz w:val="28"/>
        </w:rPr>
        <w:t>60. Комиссияның шешімі ашық дауыс беру арқылы қабылданады.</w:t>
      </w:r>
      <w:r>
        <w:br/>
      </w:r>
      <w:r>
        <w:rPr>
          <w:rFonts w:ascii="Times New Roman"/>
          <w:b w:val="false"/>
          <w:i w:val="false"/>
          <w:color w:val="000000"/>
          <w:sz w:val="28"/>
        </w:rPr>
        <w:t xml:space="preserve">
      </w:t>
      </w:r>
      <w:r>
        <w:rPr>
          <w:rFonts w:ascii="Times New Roman"/>
          <w:b w:val="false"/>
          <w:i w:val="false"/>
          <w:color w:val="000000"/>
          <w:sz w:val="28"/>
        </w:rPr>
        <w:t>61.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r>
        <w:br/>
      </w:r>
      <w:r>
        <w:rPr>
          <w:rFonts w:ascii="Times New Roman"/>
          <w:b w:val="false"/>
          <w:i w:val="false"/>
          <w:color w:val="000000"/>
          <w:sz w:val="28"/>
        </w:rPr>
        <w:t xml:space="preserve">
      </w:t>
      </w:r>
      <w:r>
        <w:rPr>
          <w:rFonts w:ascii="Times New Roman"/>
          <w:b w:val="false"/>
          <w:i w:val="false"/>
          <w:color w:val="000000"/>
          <w:sz w:val="28"/>
        </w:rPr>
        <w:t>62. Комиссияның хатшысы персоналды басқару қызметінің қызметшісі болып табылады. Комиссияның хатшысы дауыс беруге қатыспайды.</w:t>
      </w:r>
      <w:r>
        <w:br/>
      </w:r>
      <w:r>
        <w:rPr>
          <w:rFonts w:ascii="Times New Roman"/>
          <w:b w:val="false"/>
          <w:i w:val="false"/>
          <w:color w:val="000000"/>
          <w:sz w:val="28"/>
        </w:rPr>
        <w:t xml:space="preserve">
      </w:t>
      </w:r>
      <w:r>
        <w:rPr>
          <w:rFonts w:ascii="Times New Roman"/>
          <w:b w:val="false"/>
          <w:i w:val="false"/>
          <w:color w:val="000000"/>
          <w:sz w:val="28"/>
        </w:rPr>
        <w:t>63. Персоналды басқару қызметі Комиссия төрағасымен келісілген мерзімдерге Комиссия отырысының өткізілуін қамтамасыз етеді.</w:t>
      </w:r>
      <w:r>
        <w:br/>
      </w:r>
      <w:r>
        <w:rPr>
          <w:rFonts w:ascii="Times New Roman"/>
          <w:b w:val="false"/>
          <w:i w:val="false"/>
          <w:color w:val="000000"/>
          <w:sz w:val="28"/>
        </w:rPr>
        <w:t xml:space="preserve">
      </w:t>
      </w:r>
      <w:r>
        <w:rPr>
          <w:rFonts w:ascii="Times New Roman"/>
          <w:b w:val="false"/>
          <w:i w:val="false"/>
          <w:color w:val="000000"/>
          <w:sz w:val="28"/>
        </w:rPr>
        <w:t>64. Персоналды басқару қызметі Комиссияның отырысына келесі құжаттарды ұсынады:</w:t>
      </w:r>
      <w:r>
        <w:br/>
      </w:r>
      <w:r>
        <w:rPr>
          <w:rFonts w:ascii="Times New Roman"/>
          <w:b w:val="false"/>
          <w:i w:val="false"/>
          <w:color w:val="000000"/>
          <w:sz w:val="28"/>
        </w:rPr>
        <w:t xml:space="preserve">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xml:space="preserve">
      </w:t>
      </w:r>
      <w:r>
        <w:rPr>
          <w:rFonts w:ascii="Times New Roman"/>
          <w:b w:val="false"/>
          <w:i w:val="false"/>
          <w:color w:val="000000"/>
          <w:sz w:val="28"/>
        </w:rPr>
        <w:t xml:space="preserve">2) Үлілік Әдістемеге </w:t>
      </w:r>
      <w:r>
        <w:rPr>
          <w:rFonts w:ascii="Times New Roman"/>
          <w:b w:val="false"/>
          <w:i w:val="false"/>
          <w:color w:val="000000"/>
          <w:sz w:val="28"/>
        </w:rPr>
        <w:t>11 - қосымшаға</w:t>
      </w:r>
      <w:r>
        <w:rPr>
          <w:rFonts w:ascii="Times New Roman"/>
          <w:b w:val="false"/>
          <w:i w:val="false"/>
          <w:color w:val="000000"/>
          <w:sz w:val="28"/>
        </w:rPr>
        <w:t xml:space="preserve"> сәйкес Комиссия отырысының хаттамасының (бұдан әрі – хаттама) жобасын.</w:t>
      </w:r>
      <w:r>
        <w:br/>
      </w:r>
      <w:r>
        <w:rPr>
          <w:rFonts w:ascii="Times New Roman"/>
          <w:b w:val="false"/>
          <w:i w:val="false"/>
          <w:color w:val="000000"/>
          <w:sz w:val="28"/>
        </w:rPr>
        <w:t xml:space="preserve">
      </w:t>
      </w:r>
      <w:r>
        <w:rPr>
          <w:rFonts w:ascii="Times New Roman"/>
          <w:b w:val="false"/>
          <w:i w:val="false"/>
          <w:color w:val="000000"/>
          <w:sz w:val="28"/>
        </w:rPr>
        <w:t>65. Комиссия бағалау нәтижелерін қарайды да келесі шешімдердің біреуін қабылдайды:</w:t>
      </w:r>
      <w:r>
        <w:br/>
      </w:r>
      <w:r>
        <w:rPr>
          <w:rFonts w:ascii="Times New Roman"/>
          <w:b w:val="false"/>
          <w:i w:val="false"/>
          <w:color w:val="000000"/>
          <w:sz w:val="28"/>
        </w:rPr>
        <w:t xml:space="preserve">
      </w:t>
      </w:r>
      <w:r>
        <w:rPr>
          <w:rFonts w:ascii="Times New Roman"/>
          <w:b w:val="false"/>
          <w:i w:val="false"/>
          <w:color w:val="000000"/>
          <w:sz w:val="28"/>
        </w:rPr>
        <w:t>1) бағалау нәтижелерін бекіту;</w:t>
      </w:r>
      <w:r>
        <w:br/>
      </w:r>
      <w:r>
        <w:rPr>
          <w:rFonts w:ascii="Times New Roman"/>
          <w:b w:val="false"/>
          <w:i w:val="false"/>
          <w:color w:val="000000"/>
          <w:sz w:val="28"/>
        </w:rPr>
        <w:t xml:space="preserve">
      </w:t>
      </w:r>
      <w:r>
        <w:rPr>
          <w:rFonts w:ascii="Times New Roman"/>
          <w:b w:val="false"/>
          <w:i w:val="false"/>
          <w:color w:val="000000"/>
          <w:sz w:val="28"/>
        </w:rPr>
        <w:t>2) бағалау нәтижелерін қайта қарау.</w:t>
      </w:r>
      <w:r>
        <w:br/>
      </w:r>
      <w:r>
        <w:rPr>
          <w:rFonts w:ascii="Times New Roman"/>
          <w:b w:val="false"/>
          <w:i w:val="false"/>
          <w:color w:val="000000"/>
          <w:sz w:val="28"/>
        </w:rPr>
        <w:t xml:space="preserve">
      </w:t>
      </w:r>
      <w:r>
        <w:rPr>
          <w:rFonts w:ascii="Times New Roman"/>
          <w:b w:val="false"/>
          <w:i w:val="false"/>
          <w:color w:val="000000"/>
          <w:sz w:val="28"/>
        </w:rPr>
        <w:t>66.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r>
        <w:br/>
      </w:r>
      <w:r>
        <w:rPr>
          <w:rFonts w:ascii="Times New Roman"/>
          <w:b w:val="false"/>
          <w:i w:val="false"/>
          <w:color w:val="000000"/>
          <w:sz w:val="28"/>
        </w:rPr>
        <w:t xml:space="preserve">
      </w:t>
      </w:r>
      <w:r>
        <w:rPr>
          <w:rFonts w:ascii="Times New Roman"/>
          <w:b w:val="false"/>
          <w:i w:val="false"/>
          <w:color w:val="000000"/>
          <w:sz w:val="28"/>
        </w:rPr>
        <w:t>67. Бағалаудың нәтижелері уәкілетті тұлғамен бекітіледі және хаттамада тіркеледі.</w:t>
      </w:r>
      <w:r>
        <w:br/>
      </w:r>
      <w:r>
        <w:rPr>
          <w:rFonts w:ascii="Times New Roman"/>
          <w:b w:val="false"/>
          <w:i w:val="false"/>
          <w:color w:val="000000"/>
          <w:sz w:val="28"/>
        </w:rPr>
        <w:t xml:space="preserve">
      </w:t>
      </w:r>
      <w:r>
        <w:rPr>
          <w:rFonts w:ascii="Times New Roman"/>
          <w:b w:val="false"/>
          <w:i w:val="false"/>
          <w:color w:val="000000"/>
          <w:sz w:val="28"/>
        </w:rPr>
        <w:t>68. Персоналды басқару қызметі "Б" корпусының қызметшісін бағалау нәтижелерімен ол аяқталған соң екі жұмыс күні ішінде таныстырады.</w:t>
      </w:r>
      <w:r>
        <w:br/>
      </w:r>
      <w:r>
        <w:rPr>
          <w:rFonts w:ascii="Times New Roman"/>
          <w:b w:val="false"/>
          <w:i w:val="false"/>
          <w:color w:val="000000"/>
          <w:sz w:val="28"/>
        </w:rPr>
        <w:t xml:space="preserve">
      </w:t>
      </w:r>
      <w:r>
        <w:rPr>
          <w:rFonts w:ascii="Times New Roman"/>
          <w:b w:val="false"/>
          <w:i w:val="false"/>
          <w:color w:val="000000"/>
          <w:sz w:val="28"/>
        </w:rPr>
        <w:t>69.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r>
        <w:br/>
      </w:r>
      <w:r>
        <w:rPr>
          <w:rFonts w:ascii="Times New Roman"/>
          <w:b w:val="false"/>
          <w:i w:val="false"/>
          <w:color w:val="000000"/>
          <w:sz w:val="28"/>
        </w:rPr>
        <w:t xml:space="preserve">
      </w:t>
      </w:r>
      <w:r>
        <w:rPr>
          <w:rFonts w:ascii="Times New Roman"/>
          <w:b w:val="false"/>
          <w:i w:val="false"/>
          <w:color w:val="000000"/>
          <w:sz w:val="28"/>
        </w:rPr>
        <w:t>70.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r>
        <w:br/>
      </w:r>
      <w:r>
        <w:rPr>
          <w:rFonts w:ascii="Times New Roman"/>
          <w:b w:val="false"/>
          <w:i w:val="false"/>
          <w:color w:val="000000"/>
          <w:sz w:val="28"/>
        </w:rPr>
        <w:t xml:space="preserve">
      </w:t>
      </w:r>
      <w:r>
        <w:rPr>
          <w:rFonts w:ascii="Times New Roman"/>
          <w:b w:val="false"/>
          <w:i w:val="false"/>
          <w:color w:val="000000"/>
          <w:sz w:val="28"/>
        </w:rPr>
        <w:t>1) мемлекеттік органға Комиссия шешімін жойып, "Б" корпусы қызметшісінің бағалау нәтижесін қайта қарау бойынша ұсыныс беру;</w:t>
      </w:r>
      <w:r>
        <w:br/>
      </w:r>
      <w:r>
        <w:rPr>
          <w:rFonts w:ascii="Times New Roman"/>
          <w:b w:val="false"/>
          <w:i w:val="false"/>
          <w:color w:val="000000"/>
          <w:sz w:val="28"/>
        </w:rPr>
        <w:t xml:space="preserve">
      </w:t>
      </w:r>
      <w:r>
        <w:rPr>
          <w:rFonts w:ascii="Times New Roman"/>
          <w:b w:val="false"/>
          <w:i w:val="false"/>
          <w:color w:val="000000"/>
          <w:sz w:val="28"/>
        </w:rPr>
        <w:t>2) "Б" корпусы қызметшісінің бағалау нәтижесін қайта қараусыз қалдыру.</w:t>
      </w:r>
      <w:r>
        <w:br/>
      </w:r>
      <w:r>
        <w:rPr>
          <w:rFonts w:ascii="Times New Roman"/>
          <w:b w:val="false"/>
          <w:i w:val="false"/>
          <w:color w:val="000000"/>
          <w:sz w:val="28"/>
        </w:rPr>
        <w:t xml:space="preserve">
      </w:t>
      </w:r>
      <w:r>
        <w:rPr>
          <w:rFonts w:ascii="Times New Roman"/>
          <w:b w:val="false"/>
          <w:i w:val="false"/>
          <w:color w:val="000000"/>
          <w:sz w:val="28"/>
        </w:rPr>
        <w:t>71. "Б" корпусы қызметшісі бағалау нәтижелеріне сот тәртібінде шағымдануға құқылы.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