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ee2e" w14:textId="4cde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Тимирязев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80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Тимирязев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Тимирязев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Сарыкөл ауданы Тимирязев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Тимирязев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Тимирязев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Тимирязев ауылы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Тимирязев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Тимирязев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Тимирязев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