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4853" w14:textId="ef74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2023 жылғы 7 маусымдағы № 42 шешімі. Жойылды - Қостанай облысы Сарыкөл ауданы мәслихатының 2023 жылғы 2 тамыздағы № 47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Жойылды - Қостанай облысы Сарыкөл ауданы мәслихатының 02.08.2023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 міндетін атқарушының 2020 жылғы 30 наурыздағы № 166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20284 болып тіркелген) сәйкес Сарыкөл аудандық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Сарыкөл ауданы бойынша 2023 жылға арналған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37,15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