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a183" w14:textId="0d0a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Дәмді ауылдық округінің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Дәмді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Дәмді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Науырзым ауданы Дәмді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Дәмді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Дәмді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округінің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округінің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округінің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ауылдық округінің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округінде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Дәмді ауылдық округі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Дәмді ауылдық округінің жергілікті қоғамдастық жиынына қатысу үшін ауылдық округ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 Дәмді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 Мереке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Дәмді ауылдық округі Қайғы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