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3846" w14:textId="0ca3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Алешин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13 қазандағы № 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Алешин ауылдық округінің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Алешин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5 мамырдағы № 117 "Қостанай облысы Меңдіқара ауданы Алешин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Алешин ауылдық округінің жергілікті қоғамдастықтың бөлек жиындарын өткізудің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Алешин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Алешин ауылдық округінің ауыл тұрғындарының жергілікті қоғамдастықтың бөлек жиындарын өткізудің тәртібін белгілейді.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 - өзі басқару жүзеге асырылатын, оның органдары құрылатын және жұмыс істейтін ауылдық округ аумағында тұратын тұрғындардың (жергілікті қоғамдастық мүшелерінің) жиынтығы;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Алешин ауылдық округінің әкімі шақырады және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Алешин ауылдық округінің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 - 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Алешин ауылдық округінің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Алешин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Алешин ауылдық округі әкімінің аппаратына 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Алешин ауылдық округінің жергілікті қоғамдастық жиынына қатысу үшін ауылдар тұрғындары өкілдерінің сандық құрамы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Алешин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Алешин ауылдық округінің Молодежное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Алешин ауылдық округінің Алешинка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Алешин ауылдық округінің Алқау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