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7f16" w14:textId="7507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Белгілеу туралы "Қазақтелеком" акционерлік қоғамына шектеулі нысаналы құқық жер пайдалану (қоғамдық сервитут) жер учаскесіне</w:t>
      </w:r>
    </w:p>
    <w:p>
      <w:pPr>
        <w:spacing w:after="0"/>
        <w:ind w:left="0"/>
        <w:jc w:val="both"/>
      </w:pPr>
      <w:r>
        <w:rPr>
          <w:rFonts w:ascii="Times New Roman"/>
          <w:b w:val="false"/>
          <w:i w:val="false"/>
          <w:color w:val="000000"/>
          <w:sz w:val="28"/>
        </w:rPr>
        <w:t>Қостанай облысы Қостанай ауданы Заречный ауылдық округі әкімінің 2023 жылғы 13 қарашадағы № 18-ш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Заречный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B2G сегмент үшін ВОЛС құрылысы" объектісі бойынша талшықты-оптикалық байланыс желісін төсеу қызмет көрсету және пайдалану үшін Қостанай облысы, Қостанай ауданы, Заречный ауылдық округі, Заречное ауылы, Ленин көшесі, мекен-жайы бойынша орналасқан, бағдарлау ауданы 0,0972 гектар жер учаскесіне шектеулі нысаналы жер пайдалану құқығы (қоғамдық сервитут)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Қостанай ауданы Заречный ауылдық округі әкімінің 05.04.2024 </w:t>
      </w:r>
      <w:r>
        <w:rPr>
          <w:rFonts w:ascii="Times New Roman"/>
          <w:b w:val="false"/>
          <w:i w:val="false"/>
          <w:color w:val="000000"/>
          <w:sz w:val="28"/>
        </w:rPr>
        <w:t>№ 6-ш</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"Қостанай ауданы Заречный ауылдық округі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оны әкімдік ауданының интернет-ресурсына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Заречный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