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beac" w14:textId="70eb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Мәскеу ауылдық округінің жергілікті қоғамдастықтың бөлек жиындарын өткізудің қағидаларын және жергілікті қоғамдастық жиынына қатысу үшін ауылдар, көшелер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118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тіркелді)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Мәскеу ауылдық округінің жергілікті қоғамдастықтың бөлек жиындарын өткізудің қағидаларын және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Мәскеу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Мәслихаттың 2022 жылғы 31 тамыздағы № 200 "Қостанай облысы Қостанай ауданы Мәскеу ауылдық округінің бөлек жергілікті қоғамдастық жиындарын өткізудің және жергілікті қоғамдастық жиынына қатысу үшін ауылдар, көшелер тұрғындары өкілдерінің санын айқындаудың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Қостанай ауданы Мәскеу ауылдық округінің жергілікті қоғамдастықтың бөлек жиындарын өткізудің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Қостанай ауданы Мәскеу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Мәскеу ауылдық округінің ауылдар, көшелер тұрғындарының жергілікті қоғамдастықтың бөлек жиындарын өткізудің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Мәскеу ауылдық округі аумағы ауылдарға, көшелерге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3" w:id="14"/>
    <w:p>
      <w:pPr>
        <w:spacing w:after="0"/>
        <w:ind w:left="0"/>
        <w:jc w:val="both"/>
      </w:pPr>
      <w:r>
        <w:rPr>
          <w:rFonts w:ascii="Times New Roman"/>
          <w:b w:val="false"/>
          <w:i w:val="false"/>
          <w:color w:val="000000"/>
          <w:sz w:val="28"/>
        </w:rPr>
        <w:t>
      5. Мәскеу ауылдық округінің әкімі ауылдар, көшелер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5"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Мәскеу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6"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7"/>
    <w:bookmarkStart w:name="z27"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8"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 Мәскеу ауылдық округінің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Мәскеу ауылдық округінің әкімі немесе ол уәкілеттік берген тұлға жергілікті қоғамдастық бөлек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2"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3"/>
    <w:bookmarkStart w:name="z33"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4"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5"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Мәскеу ауылдық округі әкімінің аппаратына береді.</w:t>
      </w:r>
    </w:p>
    <w:bookmarkEnd w:id="26"/>
    <w:bookmarkStart w:name="z36"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7"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8"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9"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40"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1"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Қостанай облысы Қостанай ауданы Мәскеу ауылдық округінің жергілікті қоғамдастық жиынына қатысу үшін ауылдар, көшелер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ауылдық округінің ауыл,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ауылдық округінің ауыл көшелерінің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Жаркөл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