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d6b2" w14:textId="d7cd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әкімінің 2023 жылғы 10 қазандағы "Жергілікті ауқымдағы табиғи сипаттағы төтенше жағдай жариялау туралы" № 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әкімінің 2023 жылғы 22 қарашадағы № 4 шешімі. Күші жойылды - Қостанай облысы Қостанай ауданы әкімінің 2024 жылғы 7 тамыздағы № 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әкімінің 07.08.2024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әкімінің "Жергілікті ауқымдағы табиғи сипаттағы төтенше жағдай жариялау туралы" 2023 жылғы 10 қазандағы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"техногендік" деген сөздер "табиғи" деген сөздермен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