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02d8" w14:textId="6f90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ауданы Черняев ауылдық округі Ленино ауылындағы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Черняев ауылдық округі әкімінің 2023 жылғы 1 қыркүйектегі № 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Черняев ауылдық округі Ленино ауылы тұрғындарының пікірін ескере отырып және Қостанай облысы әкімдігі жанындағы облыстық ономастика комиссиясының 2023 жылғы 11 шілдедегі қорытындысына сәйкес Черняев ауылдық округінің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Қарасу ауданы Черняев ауылдық округі Ленино ауылындағы Комсомольская көшесі Арман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Черняев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