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32157" w14:textId="ec321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Қарасу ауданы Шолақашы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Қарасу ауданы мәслихатының 2023 жылғы 12 қазандағы № 73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Қарасу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облысы Қарасу ауданы Шолақашы ауылдық округі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Қарасу ауданы Шолақашы ауылдық округі жергілікті қоғамдастық жиынына қатысу үшін ауылдар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73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Қарасу ауданы Шолақашы ауылдық округінің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Қарасу ауданы Шолақашы ауылдық округінде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Шолақашы ауылдық округі ауылдарының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бөлек жергілікті қоғамдастықтың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 - аумақтық бірліктің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Жергілікті қоғамдастықтың бөлек жиындарын өткізу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Шолақашы ауылдық округінің аумағы учаскелерге (ауылдарға,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Шолақашы ауылдық округінің әкімі Шолақашы ауылдық округінің ауылдары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Шолақашы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4"/>
    <w:bookmarkStart w:name="z24" w:id="15"/>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5"/>
    <w:bookmarkStart w:name="z25" w:id="16"/>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6"/>
    <w:bookmarkStart w:name="z26" w:id="17"/>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17"/>
    <w:bookmarkStart w:name="z27" w:id="18"/>
    <w:p>
      <w:pPr>
        <w:spacing w:after="0"/>
        <w:ind w:left="0"/>
        <w:jc w:val="both"/>
      </w:pPr>
      <w:r>
        <w:rPr>
          <w:rFonts w:ascii="Times New Roman"/>
          <w:b w:val="false"/>
          <w:i w:val="false"/>
          <w:color w:val="000000"/>
          <w:sz w:val="28"/>
        </w:rPr>
        <w:t>
      8. Жергілікті қоғамдастықтың бөлек жиынын Шолақашы ауылдық округінің әкімі немесе ол уәкілеттік берген тұлға ашады.</w:t>
      </w:r>
    </w:p>
    <w:bookmarkEnd w:id="18"/>
    <w:bookmarkStart w:name="z28" w:id="19"/>
    <w:p>
      <w:pPr>
        <w:spacing w:after="0"/>
        <w:ind w:left="0"/>
        <w:jc w:val="both"/>
      </w:pPr>
      <w:r>
        <w:rPr>
          <w:rFonts w:ascii="Times New Roman"/>
          <w:b w:val="false"/>
          <w:i w:val="false"/>
          <w:color w:val="000000"/>
          <w:sz w:val="28"/>
        </w:rPr>
        <w:t>
      Шолақашы ауылдық округінің әкімі немесе ол уәкілеттік берген тұлға бөлек жергілікті қоғамдастық жиынының төрағасы болып табылады.</w:t>
      </w:r>
    </w:p>
    <w:bookmarkEnd w:id="19"/>
    <w:bookmarkStart w:name="z29" w:id="20"/>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0"/>
    <w:bookmarkStart w:name="z30" w:id="21"/>
    <w:p>
      <w:pPr>
        <w:spacing w:after="0"/>
        <w:ind w:left="0"/>
        <w:jc w:val="both"/>
      </w:pPr>
      <w:r>
        <w:rPr>
          <w:rFonts w:ascii="Times New Roman"/>
          <w:b w:val="false"/>
          <w:i w:val="false"/>
          <w:color w:val="000000"/>
          <w:sz w:val="28"/>
        </w:rPr>
        <w:t>
      9. Жергілікті қоғамдастық жиынына қатысу үшін Шолақашы ауылдық округі ауылдарының тұрғындары өкілдерінің кандидатураларын Қарасу аудандық мәслихаты бекіткен сандық құрамға сәйкес бөлек жергілікті қоғамдастық жиынының қатысушылары ұсынады.</w:t>
      </w:r>
    </w:p>
    <w:bookmarkEnd w:id="21"/>
    <w:bookmarkStart w:name="z31" w:id="22"/>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2"/>
    <w:bookmarkStart w:name="z32" w:id="23"/>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3"/>
    <w:bookmarkStart w:name="z33" w:id="24"/>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күнінен бастап екі жұмыс күні ішінде жиын хатшысы тіркеу үшін Шолақашы ауылдық округі әкімінің аппаратына береді.</w:t>
      </w:r>
    </w:p>
    <w:bookmarkEnd w:id="24"/>
    <w:bookmarkStart w:name="z34" w:id="2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5"/>
    <w:bookmarkStart w:name="z35" w:id="26"/>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өткізілетін күні мен орны;</w:t>
      </w:r>
    </w:p>
    <w:bookmarkEnd w:id="26"/>
    <w:bookmarkStart w:name="z36" w:id="27"/>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7"/>
    <w:bookmarkStart w:name="z37" w:id="28"/>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8"/>
    <w:bookmarkStart w:name="z38" w:id="29"/>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және хатшысының тегі, аты, әкесінің аты (ол болған жағдайда);</w:t>
      </w:r>
    </w:p>
    <w:bookmarkEnd w:id="29"/>
    <w:bookmarkStart w:name="z39" w:id="30"/>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73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4" w:id="31"/>
    <w:p>
      <w:pPr>
        <w:spacing w:after="0"/>
        <w:ind w:left="0"/>
        <w:jc w:val="left"/>
      </w:pPr>
      <w:r>
        <w:rPr>
          <w:rFonts w:ascii="Times New Roman"/>
          <w:b/>
          <w:i w:val="false"/>
          <w:color w:val="000000"/>
        </w:rPr>
        <w:t xml:space="preserve"> Қостанай облысы Қарасу ауданы Шолақашы ауылдық округінің  жергілікті қоғамдастық жиынына қатысу үшін ауылдар тұрғындары өкілдерінің сандық құрамы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Шолақашы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Дорожная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Мпс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Привокзальная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Пду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60-лет Казахстана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 Кооперативная, Механизаторов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Калининградская, Советская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Степная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Юбилейная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Олимпийская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Строителей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Жаныспай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