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b48f" w14:textId="0fcb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Ушаков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Қарасу ауданы мәслихатының 2023 жылғы 12 қазандағы № 72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Қарасу ауданы Ушаков ауылдық округі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Қарасу ауданы Ушаков ауылдық округі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Қарасу ауданы Ушаков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Қарасу ауданы Ушаков ауылдық округінде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Ушаков ауылдық округі ауылдарының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қоғамдастықтың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Ушаков ауылдық округінің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Ушаков ауылдық округінің әкімі Ушаков ауылдық округінің ауылдары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Ушаков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Ушаков ауылдық округінің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Ушаков ауылдық округінің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Ушаков ауылдық округі ауылдарының тұрғындары өкілдерінің кандидатураларын Қарасу аудандық мәслихаты бекіткен сандық құрамға сәйкес бөлек жергілікті қоғамдастық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Ушаков ауылдық округі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8"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Қарасу ауданы Ушаков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Механизаторская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