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2ee0" w14:textId="9642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Новопавлов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70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Новопавлов ауылы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Новопавлов ауылы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Новопавлов ауылы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Новопавлов ауылында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Новопавлов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Новопавлов ауылында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Новопавлов ауылының әкімі Новопавлов ауылының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Новопавлов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Новопавлов ауылының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Новопавлов ауылының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Новопавлов ауылының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Новопавлов ауылы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Новопавлов ауылы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Садовая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Ленин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Советская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