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abb2" w14:textId="007a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2023 жылғы 8 қыркүйектегі № 47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Индустрия және инфрақұрылымдық даму министрі міндетін атқарушысының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Қарабалық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метрге 35 (отыз бес) теңге 78 тиын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