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ade1" w14:textId="aefa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"Смирнов ауылдық округі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7 ақпандағы № 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"Смирнов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"Смирнов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 Қазақстан Республикасының заңнамасында белгіленген тәртіппен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Смирнов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"Смирнов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"Смирнов ауылдық округі әкімінің аппараты" мемлекеттік мекемесі (бұдан әрі – әкім аппараты) Смирнов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6. Әкім аппараты туралы ережені,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"Смирнов ауылдық округі әкімінің аппараты" мемлекеттік мекемесі, 110913, Қазақстан Республикасы, Қостанай облысы, Қарабалық ауданы, Смирнов ауылы, Бейбітшілік көшесі, 43.</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Смирнов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Смирнов ауылдық округтің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қызметкелерден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Ауылдық округ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Смирнов ауылдық округтің (жергілікті өзін-өзі басқарудың)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