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7551" w14:textId="e1e7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Дружба ауылының жергілікті қоғамдастығының бөлек жиындарын өткізу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100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Дружба ауылының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Дружба ауылының жергілікті қоғамдастықтың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Дружба ауылы жергілікті қоғамдастығының бөлек жиындарын өткізу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Дружба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Дружба ауылы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тұрғындарына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көшелер тұрғындары өкілдерінің кандидатураларын Қамысты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Қостанай облысы Қамысты ауданы Дружба ауылының жергілікті қоғамдастықтың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