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47492" w14:textId="b2474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2019 жылғы 30 желтоқсандағы № 272 "Жергілікті қоғамдастық жиналысының регламентін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2023 жылғы 25 сәуірдегі № 16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Жангелдин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"Жергілікті қоғамдастық жиналысының регламентін бекіту туралы" 2019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8872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жергілікті қоғамдастық жиналысының Регламентінде: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оныншы абзац алынып тасталсын.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Жангелдин аудандық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Ержигитова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