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e37d" w14:textId="cb9e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2023 жылғы 12 мамырдағы № 5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10 ақпандағы № 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су құбырына қызмет көрсету үшін Озерное ауылы Аманқарағай ауылдық округінің аумағында орналасқан жалпы ауданы 0,0800 гектар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