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48cd" w14:textId="2544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4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1 көтергіш сорғы станциялары электрмен жабдықтау үшін Аманқарағай ауылы аумағында орналасқан жалпы ауданы 0,0500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