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7612" w14:textId="39d7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2023 жылғы 12 мамырдағы № 3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қызмет көрсету үшін және су құбыры құрылыстары кешенінің (ӘК) ӘЖ-10 кВ пайдалану Аманқарағай ауылы аумағында орналасқан жалпы ауданы 0,0380 гектар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