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ebb5" w14:textId="ccae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Сұлукөл ауылдық округінің жергілікті қоғамдастықтың жиынына қатысу үшін бөлек жергілікті қоғамдастық жиындарын өткізу қағидаларын және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84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Сұлукөл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Сұлукөл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Сұлукөл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Сұлукөл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Сұлукөл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Сұлукөл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Сұлукөл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ауылдық округінің елді мекендерінің, көшелерінің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Баймағамбетов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